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61035330"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ac61422a-29c7-4a5a-957e-10d44a9a8bf8" w:id="1"/>
      <w:r>
        <w:rPr>
          <w:rFonts w:ascii="Times New Roman" w:hAnsi="Times New Roman"/>
          <w:b/>
          <w:i w:val="false"/>
          <w:color w:val="000000"/>
          <w:sz w:val="28"/>
        </w:rPr>
        <w:t xml:space="preserve">Комитет образования, науки и молодежной политики Волгоградской области </w:t>
      </w:r>
      <w:bookmarkEnd w:id="1"/>
    </w:p>
    <w:p>
      <w:pPr>
        <w:spacing w:before="0" w:after="0" w:line="408"/>
        <w:ind w:left="120"/>
        <w:jc w:val="center"/>
      </w:pPr>
      <w:bookmarkStart w:name="999bf644-f3de-4153-a38b-a44d917c4aaf" w:id="2"/>
      <w:r>
        <w:rPr>
          <w:rFonts w:ascii="Times New Roman" w:hAnsi="Times New Roman"/>
          <w:b/>
          <w:i w:val="false"/>
          <w:color w:val="000000"/>
          <w:sz w:val="28"/>
        </w:rPr>
        <w:t>Администрации Алексеевского муниципального района Волгоградской области</w:t>
      </w:r>
      <w:bookmarkEnd w:id="2"/>
    </w:p>
    <w:p>
      <w:pPr>
        <w:spacing w:before="0" w:after="0" w:line="408"/>
        <w:ind w:left="120"/>
        <w:jc w:val="center"/>
      </w:pPr>
      <w:r>
        <w:rPr>
          <w:rFonts w:ascii="Times New Roman" w:hAnsi="Times New Roman"/>
          <w:b/>
          <w:i w:val="false"/>
          <w:color w:val="000000"/>
          <w:sz w:val="28"/>
        </w:rPr>
        <w:t>МБОУ Аржановская СШ</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Методическим объединением учителей математического цикла</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Зрянин М.А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2025</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Педагог-организатор УР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Седова О.В.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№1 </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2025</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Зрянина Н.В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№1 </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29</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08</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2025</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7748852)</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«Физическая культура» (Вариант 2)</w:t>
      </w:r>
    </w:p>
    <w:p>
      <w:pPr>
        <w:spacing w:before="0" w:after="0" w:line="408"/>
        <w:ind w:left="120"/>
        <w:jc w:val="center"/>
      </w:pPr>
      <w:r>
        <w:rPr>
          <w:rFonts w:ascii="Times New Roman" w:hAnsi="Times New Roman"/>
          <w:b w:val="false"/>
          <w:i w:val="false"/>
          <w:color w:val="000000"/>
          <w:sz w:val="28"/>
        </w:rPr>
        <w:t xml:space="preserve">для обучающихся 1 </w:t>
      </w:r>
      <w:r>
        <w:rPr>
          <w:rFonts w:ascii="Times New Roman" w:hAnsi="Times New Roman"/>
          <w:b w:val="false"/>
          <w:i w:val="false"/>
          <w:color w:val="000000"/>
          <w:sz w:val="28"/>
        </w:rPr>
        <w:t xml:space="preserve">– </w:t>
      </w:r>
      <w:r>
        <w:rPr>
          <w:rFonts w:ascii="Times New Roman" w:hAnsi="Times New Roman"/>
          <w:b w:val="false"/>
          <w:i w:val="false"/>
          <w:color w:val="000000"/>
          <w:sz w:val="28"/>
        </w:rPr>
        <w:t xml:space="preserve">4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left"/>
      </w:pPr>
    </w:p>
    <w:bookmarkStart w:name="block-61035330" w:id="3"/>
    <w:p>
      <w:pPr>
        <w:sectPr>
          <w:pgSz w:w="11906" w:h="16383" w:orient="portrait"/>
        </w:sectPr>
      </w:pPr>
    </w:p>
    <w:bookmarkEnd w:id="3"/>
    <w:bookmarkEnd w:id="0"/>
    <w:bookmarkStart w:name="block-61035333" w:id="4"/>
    <w:p>
      <w:pPr>
        <w:spacing w:before="0" w:after="0" w:line="264"/>
        <w:ind w:left="120"/>
        <w:jc w:val="both"/>
      </w:pPr>
      <w:r>
        <w:rPr>
          <w:rFonts w:ascii="Times New Roman" w:hAnsi="Times New Roman"/>
          <w:b/>
          <w:i w:val="false"/>
          <w:color w:val="333333"/>
          <w:sz w:val="28"/>
        </w:rPr>
        <w:t>ПОЯСНИТЕЛЬНАЯ ЗАПИСКА</w:t>
      </w:r>
    </w:p>
    <w:p>
      <w:pPr>
        <w:spacing w:before="0" w:after="0"/>
        <w:ind w:firstLine="600"/>
        <w:jc w:val="both"/>
      </w:pPr>
      <w:r>
        <w:rPr>
          <w:rFonts w:ascii="Times New Roman" w:hAnsi="Times New Roman"/>
          <w:b w:val="false"/>
          <w:i w:val="false"/>
          <w:color w:val="333333"/>
          <w:sz w:val="28"/>
        </w:rPr>
        <w:t>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pPr>
        <w:spacing w:before="0" w:after="0"/>
        <w:ind w:firstLine="600"/>
        <w:jc w:val="both"/>
      </w:pPr>
      <w:r>
        <w:rPr>
          <w:rFonts w:ascii="Times New Roman" w:hAnsi="Times New Roman"/>
          <w:b w:val="false"/>
          <w:i w:val="false"/>
          <w:color w:val="333333"/>
          <w:sz w:val="28"/>
        </w:rPr>
        <w:t>При создании программы по физической культуре учитывались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w:t>
      </w:r>
    </w:p>
    <w:p>
      <w:pPr>
        <w:spacing w:before="0" w:after="0"/>
        <w:ind w:firstLine="600"/>
        <w:jc w:val="both"/>
      </w:pPr>
      <w:r>
        <w:rPr>
          <w:rFonts w:ascii="Times New Roman" w:hAnsi="Times New Roman"/>
          <w:b w:val="false"/>
          <w:i w:val="false"/>
          <w:color w:val="333333"/>
          <w:sz w:val="28"/>
        </w:rPr>
        <w:t>В программе по физической культуре нашли свое отражение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w:t>
      </w:r>
    </w:p>
    <w:p>
      <w:pPr>
        <w:spacing w:before="0" w:after="0"/>
        <w:ind w:firstLine="600"/>
        <w:jc w:val="both"/>
      </w:pPr>
      <w:r>
        <w:rPr>
          <w:rFonts w:ascii="Times New Roman" w:hAnsi="Times New Roman"/>
          <w:b w:val="false"/>
          <w:i w:val="false"/>
          <w:color w:val="333333"/>
          <w:sz w:val="28"/>
        </w:rPr>
        <w:t>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w:t>
      </w:r>
    </w:p>
    <w:p>
      <w:pPr>
        <w:spacing w:before="0" w:after="0"/>
        <w:ind w:firstLine="600"/>
        <w:jc w:val="both"/>
      </w:pPr>
      <w:r>
        <w:rPr>
          <w:rFonts w:ascii="Times New Roman" w:hAnsi="Times New Roman"/>
          <w:b w:val="false"/>
          <w:i w:val="false"/>
          <w:color w:val="333333"/>
          <w:sz w:val="28"/>
        </w:rPr>
        <w:t>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w:t>
      </w:r>
    </w:p>
    <w:p>
      <w:pPr>
        <w:spacing w:before="0" w:after="0"/>
        <w:ind w:firstLine="600"/>
        <w:jc w:val="both"/>
      </w:pPr>
      <w:r>
        <w:rPr>
          <w:rFonts w:ascii="Times New Roman" w:hAnsi="Times New Roman"/>
          <w:b w:val="false"/>
          <w:i w:val="false"/>
          <w:color w:val="333333"/>
          <w:sz w:val="28"/>
        </w:rPr>
        <w:t>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счет овладения ими знаниями и умениямипо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w:t>
      </w:r>
    </w:p>
    <w:p>
      <w:pPr>
        <w:spacing w:before="0" w:after="0"/>
        <w:ind w:firstLine="600"/>
        <w:jc w:val="both"/>
      </w:pPr>
      <w:r>
        <w:rPr>
          <w:rFonts w:ascii="Times New Roman" w:hAnsi="Times New Roman"/>
          <w:b w:val="false"/>
          <w:i w:val="false"/>
          <w:color w:val="333333"/>
          <w:sz w:val="28"/>
        </w:rPr>
        <w:t>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w:t>
      </w:r>
    </w:p>
    <w:p>
      <w:pPr>
        <w:spacing w:before="0" w:after="0"/>
        <w:ind w:firstLine="600"/>
        <w:jc w:val="both"/>
      </w:pPr>
      <w:r>
        <w:rPr>
          <w:rFonts w:ascii="Times New Roman" w:hAnsi="Times New Roman"/>
          <w:b w:val="false"/>
          <w:i w:val="false"/>
          <w:color w:val="333333"/>
          <w:sz w:val="28"/>
        </w:rPr>
        <w:t>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обучающихся.Как и любая деятельность, она включает в себя информационный, операциональный и мотивационно-процессуальный компоненты, которые находят свое отражение в соответствующих дидактических линиях учебного предмета.</w:t>
      </w:r>
    </w:p>
    <w:p>
      <w:pPr>
        <w:spacing w:before="0" w:after="0"/>
        <w:ind w:firstLine="600"/>
        <w:jc w:val="both"/>
      </w:pPr>
      <w:r>
        <w:rPr>
          <w:rFonts w:ascii="Times New Roman" w:hAnsi="Times New Roman"/>
          <w:b w:val="false"/>
          <w:i w:val="false"/>
          <w:color w:val="333333"/>
          <w:sz w:val="28"/>
        </w:rPr>
        <w:t>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w:t>
      </w:r>
    </w:p>
    <w:p>
      <w:pPr>
        <w:spacing w:before="0" w:after="0"/>
        <w:ind w:firstLine="600"/>
        <w:jc w:val="both"/>
      </w:pPr>
      <w:r>
        <w:rPr>
          <w:rFonts w:ascii="Times New Roman" w:hAnsi="Times New Roman"/>
          <w:b w:val="false"/>
          <w:i w:val="false"/>
          <w:color w:val="333333"/>
          <w:sz w:val="28"/>
        </w:rPr>
        <w:t>Содержание модуля «Прикладно-ориентированная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свое содержание для модуля «Прикладно-ориентированная физическая культура» и включать в него популярные национальные виды спорта, подвижные игры и развлечения, основывающиесяна этнокультурных, исторических и современных традициях региона и школы.</w:t>
      </w:r>
    </w:p>
    <w:p>
      <w:pPr>
        <w:spacing w:before="0" w:after="0"/>
        <w:ind w:firstLine="600"/>
        <w:jc w:val="both"/>
      </w:pPr>
      <w:r>
        <w:rPr>
          <w:rFonts w:ascii="Times New Roman" w:hAnsi="Times New Roman"/>
          <w:b w:val="false"/>
          <w:i w:val="false"/>
          <w:color w:val="333333"/>
          <w:sz w:val="28"/>
        </w:rPr>
        <w:t>Содержание программы по физической культуре изложено по годам обучения и раскрывает основные ее содержательные линии, обязательные для изученияв каждом классе: «Знания о физической культуре», «Способы самостоятельной деятельности» и «Физическое совершенствование».</w:t>
      </w:r>
    </w:p>
    <w:p>
      <w:pPr>
        <w:spacing w:before="0" w:after="0"/>
        <w:ind w:firstLine="600"/>
        <w:jc w:val="both"/>
      </w:pPr>
      <w:r>
        <w:rPr>
          <w:rFonts w:ascii="Times New Roman" w:hAnsi="Times New Roman"/>
          <w:b w:val="false"/>
          <w:i w:val="false"/>
          <w:color w:val="333333"/>
          <w:sz w:val="28"/>
        </w:rPr>
        <w:t>Планируемые результаты включают в себя личностные, метапредметные и предметные результаты.</w:t>
      </w:r>
    </w:p>
    <w:p>
      <w:pPr>
        <w:spacing w:before="0" w:after="0"/>
        <w:ind w:firstLine="600"/>
        <w:jc w:val="both"/>
      </w:pPr>
      <w:r>
        <w:rPr>
          <w:rFonts w:ascii="Times New Roman" w:hAnsi="Times New Roman"/>
          <w:b w:val="false"/>
          <w:i w:val="false"/>
          <w:color w:val="333333"/>
          <w:sz w:val="28"/>
        </w:rPr>
        <w:t>Результативность освоения учебного предмета обучающимися достигается посредством современных научно-обоснованных инновационных средств, методов и форм обучения, информационно-коммуникативных технологий и передового педагогического опыта.</w:t>
      </w:r>
    </w:p>
    <w:p>
      <w:pPr>
        <w:spacing w:before="0" w:after="0"/>
        <w:ind w:firstLine="600"/>
        <w:jc w:val="both"/>
      </w:pPr>
      <w:bookmarkStart w:name="88d89d52-714a-4516-a454-ca49f1b4b657" w:id="5"/>
      <w:r>
        <w:rPr>
          <w:rFonts w:ascii="Times New Roman" w:hAnsi="Times New Roman"/>
          <w:b w:val="false"/>
          <w:i w:val="false"/>
          <w:color w:val="333333"/>
          <w:sz w:val="28"/>
        </w:rPr>
        <w:t>Общее число часов, рекомендованных для изучения физической культуры – 405 часов: в 1 классе – 99 часов (3 часа в неделю), во 2 классе – 102 часа (3 часа в неделю), в 3 классе – 102 часа (3 часа в неделю), в 4 классе – 102 часа (3 часа в неделю).</w:t>
      </w:r>
      <w:bookmarkEnd w:id="5"/>
      <w:r>
        <w:rPr>
          <w:sz w:val="28"/>
        </w:rPr>
        <w:br/>
      </w:r>
      <w:r>
        <w:rPr>
          <w:sz w:val="28"/>
        </w:rPr>
        <w:br/>
      </w:r>
      <w:bookmarkStart w:name="88d89d52-714a-4516-a454-ca49f1b4b657" w:id="6"/>
      <w:r>
        <w:rPr>
          <w:rFonts w:ascii="Times New Roman" w:hAnsi="Times New Roman"/>
          <w:b w:val="false"/>
          <w:i w:val="false"/>
          <w:color w:val="333333"/>
          <w:sz w:val="28"/>
        </w:rPr>
        <w:t xml:space="preserve"> Общее число часов, рекомендованных для изучения физической культуры по варианту N 1 федерального учебного плана, – 303 часа: в 1 классе – 99 часов (3 часа в неделю), во 2 классе – 68 часов (2 часа в неделю), в 3 классе – 68 часов (2 часа в неделю), в 4 классе – 68 часов (2 часа в неделю).</w:t>
      </w:r>
      <w:bookmarkEnd w:id="6"/>
      <w:r>
        <w:rPr>
          <w:sz w:val="28"/>
        </w:rPr>
        <w:br/>
      </w:r>
      <w:r>
        <w:rPr>
          <w:sz w:val="28"/>
        </w:rPr>
        <w:br/>
      </w:r>
      <w:bookmarkStart w:name="88d89d52-714a-4516-a454-ca49f1b4b657" w:id="7"/>
      <w:r>
        <w:rPr>
          <w:rFonts w:ascii="Times New Roman" w:hAnsi="Times New Roman"/>
          <w:b w:val="false"/>
          <w:i w:val="false"/>
          <w:color w:val="333333"/>
          <w:sz w:val="28"/>
        </w:rPr>
        <w:t xml:space="preserve"> Общее число часов, рекомендованных для изучения физической культуры по вариантам NN 2, 3 – 5 федерального учебного плана, – 270 часов: в 1 классе – 66 часов (2 часа в неделю), во 2 классе – 68 часов (2 часа в неделю), в 3 классе – 68 часов (2 часа в неделю), в 4 классе – 68 часов (2 часа в неделю).</w:t>
      </w:r>
      <w:bookmarkEnd w:id="7"/>
    </w:p>
    <w:bookmarkStart w:name="block-61035333" w:id="8"/>
    <w:p>
      <w:pPr>
        <w:sectPr>
          <w:pgSz w:w="11906" w:h="16383" w:orient="portrait"/>
        </w:sectPr>
      </w:pPr>
    </w:p>
    <w:bookmarkEnd w:id="8"/>
    <w:bookmarkEnd w:id="4"/>
    <w:bookmarkStart w:name="block-61035331" w:id="9"/>
    <w:p>
      <w:pPr>
        <w:spacing w:before="0" w:after="0" w:line="264"/>
        <w:ind w:left="120"/>
        <w:jc w:val="both"/>
      </w:pPr>
      <w:r>
        <w:rPr>
          <w:rFonts w:ascii="Times New Roman" w:hAnsi="Times New Roman"/>
          <w:b/>
          <w:i w:val="false"/>
          <w:color w:val="000000"/>
          <w:sz w:val="28"/>
        </w:rPr>
        <w:t>СОДЕРЖАНИЕ УЧЕБНОГО ПРЕДМЕТА</w:t>
      </w:r>
    </w:p>
    <w:p>
      <w:pPr>
        <w:spacing w:before="0" w:after="0" w:line="264"/>
        <w:ind w:left="120"/>
        <w:jc w:val="both"/>
      </w:pPr>
    </w:p>
    <w:p>
      <w:pPr>
        <w:spacing w:before="0" w:after="0"/>
        <w:ind w:left="120"/>
        <w:jc w:val="both"/>
      </w:pPr>
      <w:r>
        <w:rPr>
          <w:rFonts w:ascii="Times New Roman" w:hAnsi="Times New Roman"/>
          <w:b/>
          <w:i w:val="false"/>
          <w:color w:val="333333"/>
          <w:sz w:val="28"/>
        </w:rPr>
        <w:t>1 КЛАСС</w:t>
      </w:r>
    </w:p>
    <w:p>
      <w:pPr>
        <w:spacing w:before="0" w:after="0"/>
        <w:ind w:left="120"/>
        <w:jc w:val="both"/>
      </w:pPr>
      <w:r>
        <w:rPr>
          <w:rFonts w:ascii="Times New Roman" w:hAnsi="Times New Roman"/>
          <w:b/>
          <w:i w:val="false"/>
          <w:color w:val="333333"/>
          <w:sz w:val="28"/>
        </w:rPr>
        <w:t>Знания о физической культуре</w:t>
      </w:r>
    </w:p>
    <w:p>
      <w:pPr>
        <w:spacing w:before="0" w:after="0"/>
        <w:ind w:firstLine="600"/>
        <w:jc w:val="both"/>
      </w:pPr>
      <w:r>
        <w:rPr>
          <w:rFonts w:ascii="Times New Roman" w:hAnsi="Times New Roman"/>
          <w:b w:val="false"/>
          <w:i w:val="false"/>
          <w:color w:val="333333"/>
          <w:sz w:val="28"/>
        </w:rPr>
        <w:t>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w:t>
      </w:r>
    </w:p>
    <w:p>
      <w:pPr>
        <w:spacing w:before="0" w:after="0"/>
        <w:ind w:left="120"/>
        <w:jc w:val="both"/>
      </w:pPr>
      <w:r>
        <w:rPr>
          <w:rFonts w:ascii="Times New Roman" w:hAnsi="Times New Roman"/>
          <w:b/>
          <w:i w:val="false"/>
          <w:color w:val="333333"/>
          <w:sz w:val="28"/>
        </w:rPr>
        <w:t>Способы самостоятельной деятельности</w:t>
      </w:r>
    </w:p>
    <w:p>
      <w:pPr>
        <w:spacing w:before="0" w:after="0"/>
        <w:ind w:firstLine="600"/>
        <w:jc w:val="both"/>
      </w:pPr>
      <w:r>
        <w:rPr>
          <w:rFonts w:ascii="Times New Roman" w:hAnsi="Times New Roman"/>
          <w:b w:val="false"/>
          <w:i w:val="false"/>
          <w:color w:val="333333"/>
          <w:sz w:val="28"/>
        </w:rPr>
        <w:t>Режим дня и правила его составления и соблюдения.</w:t>
      </w:r>
    </w:p>
    <w:p>
      <w:pPr>
        <w:spacing w:before="0" w:after="0"/>
        <w:ind w:left="120"/>
        <w:jc w:val="both"/>
      </w:pPr>
      <w:r>
        <w:rPr>
          <w:rFonts w:ascii="Times New Roman" w:hAnsi="Times New Roman"/>
          <w:b/>
          <w:i w:val="false"/>
          <w:color w:val="333333"/>
          <w:sz w:val="28"/>
        </w:rPr>
        <w:t>Физическое совершенствование</w:t>
      </w:r>
    </w:p>
    <w:p>
      <w:pPr>
        <w:spacing w:before="0" w:after="0"/>
        <w:ind w:left="120"/>
        <w:jc w:val="both"/>
      </w:pPr>
      <w:r>
        <w:rPr>
          <w:rFonts w:ascii="Times New Roman" w:hAnsi="Times New Roman"/>
          <w:b w:val="false"/>
          <w:i/>
          <w:color w:val="333333"/>
          <w:sz w:val="28"/>
        </w:rPr>
        <w:t>Оздоровительная физическая культура</w:t>
      </w:r>
    </w:p>
    <w:p>
      <w:pPr>
        <w:spacing w:before="0" w:after="0"/>
        <w:ind w:firstLine="600"/>
        <w:jc w:val="both"/>
      </w:pPr>
      <w:r>
        <w:rPr>
          <w:rFonts w:ascii="Times New Roman" w:hAnsi="Times New Roman"/>
          <w:b w:val="false"/>
          <w:i w:val="false"/>
          <w:color w:val="333333"/>
          <w:sz w:val="28"/>
        </w:rPr>
        <w:t>Гигиена человека и требования к проведению гигиенических процедур. Осанка и комплексы упражнений для правильного ее развития. Физические упражнения для физкультминуток и утренней зарядки.</w:t>
      </w:r>
    </w:p>
    <w:p>
      <w:pPr>
        <w:spacing w:before="0" w:after="0"/>
        <w:ind w:left="120"/>
        <w:jc w:val="both"/>
      </w:pPr>
      <w:r>
        <w:rPr>
          <w:rFonts w:ascii="Times New Roman" w:hAnsi="Times New Roman"/>
          <w:b w:val="false"/>
          <w:i/>
          <w:color w:val="333333"/>
          <w:sz w:val="28"/>
        </w:rPr>
        <w:t>Спортивно-оздоровительная физическая культура</w:t>
      </w:r>
    </w:p>
    <w:p>
      <w:pPr>
        <w:spacing w:before="0" w:after="0"/>
        <w:ind w:firstLine="600"/>
        <w:jc w:val="both"/>
      </w:pPr>
      <w:r>
        <w:rPr>
          <w:rFonts w:ascii="Times New Roman" w:hAnsi="Times New Roman"/>
          <w:b w:val="false"/>
          <w:i w:val="false"/>
          <w:color w:val="333333"/>
          <w:sz w:val="28"/>
        </w:rPr>
        <w:t>Правила поведения на уроках физической культуры, подбора одежды для занятий в спортивном зале и на открытом воздухе.</w:t>
      </w:r>
    </w:p>
    <w:p>
      <w:pPr>
        <w:spacing w:before="0" w:after="0"/>
        <w:ind w:firstLine="600"/>
        <w:jc w:val="both"/>
      </w:pPr>
      <w:r>
        <w:rPr>
          <w:rFonts w:ascii="Times New Roman" w:hAnsi="Times New Roman"/>
          <w:b w:val="false"/>
          <w:i/>
          <w:color w:val="333333"/>
          <w:sz w:val="28"/>
        </w:rPr>
        <w:t>Гимнастика с основами акробатики.</w:t>
      </w:r>
    </w:p>
    <w:p>
      <w:pPr>
        <w:spacing w:before="0" w:after="0"/>
        <w:ind w:firstLine="600"/>
        <w:jc w:val="both"/>
      </w:pPr>
      <w:r>
        <w:rPr>
          <w:rFonts w:ascii="Times New Roman" w:hAnsi="Times New Roman"/>
          <w:b w:val="false"/>
          <w:i w:val="false"/>
          <w:color w:val="333333"/>
          <w:sz w:val="28"/>
        </w:rPr>
        <w:t>Исходные положения в физических упражнениях: стойки, упоры, седы, положения лежа.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w:t>
      </w:r>
    </w:p>
    <w:p>
      <w:pPr>
        <w:spacing w:before="0" w:after="0"/>
        <w:ind w:firstLine="600"/>
        <w:jc w:val="both"/>
      </w:pPr>
      <w:r>
        <w:rPr>
          <w:rFonts w:ascii="Times New Roman" w:hAnsi="Times New Roman"/>
          <w:b w:val="false"/>
          <w:i w:val="false"/>
          <w:color w:val="333333"/>
          <w:sz w:val="28"/>
        </w:rPr>
        <w:t>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w:t>
      </w:r>
    </w:p>
    <w:p>
      <w:pPr>
        <w:spacing w:before="0" w:after="0"/>
        <w:ind w:firstLine="600"/>
        <w:jc w:val="both"/>
      </w:pPr>
      <w:r>
        <w:rPr>
          <w:rFonts w:ascii="Times New Roman" w:hAnsi="Times New Roman"/>
          <w:b w:val="false"/>
          <w:i w:val="false"/>
          <w:color w:val="333333"/>
          <w:sz w:val="28"/>
        </w:rPr>
        <w:t>Акробатические упражнения: подъем туловища из положения лежа на спине и животе, подъем ног из положения лежа на животе, сгибание рук в положении упор лежа, прыжки в группировке, толчком двумя ногами, прыжки в упоре на руки, толчком двумя ногами.</w:t>
      </w:r>
    </w:p>
    <w:p>
      <w:pPr>
        <w:spacing w:before="0" w:after="0"/>
        <w:ind w:firstLine="600"/>
        <w:jc w:val="both"/>
      </w:pPr>
      <w:r>
        <w:rPr>
          <w:rFonts w:ascii="Times New Roman" w:hAnsi="Times New Roman"/>
          <w:b w:val="false"/>
          <w:i/>
          <w:color w:val="333333"/>
          <w:sz w:val="28"/>
        </w:rPr>
        <w:t>Лыжная подготовка</w:t>
      </w:r>
      <w:r>
        <w:rPr>
          <w:rFonts w:ascii="Times New Roman" w:hAnsi="Times New Roman"/>
          <w:b w:val="false"/>
          <w:i/>
          <w:color w:val="333333"/>
          <w:sz w:val="28"/>
        </w:rPr>
        <w:t>.</w:t>
      </w:r>
    </w:p>
    <w:p>
      <w:pPr>
        <w:spacing w:before="0" w:after="0"/>
        <w:ind w:firstLine="600"/>
        <w:jc w:val="both"/>
      </w:pPr>
      <w:r>
        <w:rPr>
          <w:rFonts w:ascii="Times New Roman" w:hAnsi="Times New Roman"/>
          <w:b w:val="false"/>
          <w:i w:val="false"/>
          <w:color w:val="333333"/>
          <w:sz w:val="28"/>
        </w:rPr>
        <w:t>Переноска лыж к месту занятия. Основная стойка лыжника. Передвижение на лыжах ступающим шагом (без палок). Передвижение на лыжах скользящим шагом (без палок).</w:t>
      </w:r>
    </w:p>
    <w:p>
      <w:pPr>
        <w:spacing w:before="0" w:after="0"/>
        <w:ind w:firstLine="600"/>
        <w:jc w:val="both"/>
      </w:pPr>
      <w:r>
        <w:rPr>
          <w:rFonts w:ascii="Times New Roman" w:hAnsi="Times New Roman"/>
          <w:b w:val="false"/>
          <w:i/>
          <w:color w:val="333333"/>
          <w:sz w:val="28"/>
        </w:rPr>
        <w:t>Легкая атлетика.</w:t>
      </w:r>
    </w:p>
    <w:p>
      <w:pPr>
        <w:spacing w:before="0" w:after="0"/>
        <w:ind w:firstLine="600"/>
        <w:jc w:val="both"/>
      </w:pPr>
      <w:r>
        <w:rPr>
          <w:rFonts w:ascii="Times New Roman" w:hAnsi="Times New Roman"/>
          <w:b w:val="false"/>
          <w:i w:val="false"/>
          <w:color w:val="333333"/>
          <w:sz w:val="28"/>
        </w:rPr>
        <w:t>Равномерная ходьба и равномерный бег. Прыжки в длину и высоту с места толчком двумя ногами, в высоту с прямого разбега.</w:t>
      </w:r>
    </w:p>
    <w:p>
      <w:pPr>
        <w:spacing w:before="0" w:after="0"/>
        <w:ind w:firstLine="600"/>
        <w:jc w:val="both"/>
      </w:pPr>
      <w:r>
        <w:rPr>
          <w:rFonts w:ascii="Times New Roman" w:hAnsi="Times New Roman"/>
          <w:b w:val="false"/>
          <w:i/>
          <w:color w:val="333333"/>
          <w:sz w:val="28"/>
        </w:rPr>
        <w:t>Подвижные и спортивные игры.</w:t>
      </w:r>
    </w:p>
    <w:p>
      <w:pPr>
        <w:spacing w:before="0" w:after="0"/>
        <w:ind w:firstLine="600"/>
        <w:jc w:val="both"/>
      </w:pPr>
      <w:r>
        <w:rPr>
          <w:rFonts w:ascii="Times New Roman" w:hAnsi="Times New Roman"/>
          <w:b w:val="false"/>
          <w:i w:val="false"/>
          <w:color w:val="333333"/>
          <w:sz w:val="28"/>
        </w:rPr>
        <w:t>Считалки для самостоятельной организации подвижных игр.</w:t>
      </w:r>
    </w:p>
    <w:p>
      <w:pPr>
        <w:spacing w:before="0" w:after="0"/>
        <w:ind w:left="120"/>
        <w:jc w:val="both"/>
      </w:pPr>
      <w:r>
        <w:rPr>
          <w:rFonts w:ascii="Times New Roman" w:hAnsi="Times New Roman"/>
          <w:b w:val="false"/>
          <w:i/>
          <w:color w:val="333333"/>
          <w:sz w:val="28"/>
        </w:rPr>
        <w:t>Прикладно-ориентированная физическая культура</w:t>
      </w:r>
    </w:p>
    <w:p>
      <w:pPr>
        <w:spacing w:before="0" w:after="0"/>
        <w:ind w:firstLine="600"/>
        <w:jc w:val="both"/>
      </w:pPr>
      <w:r>
        <w:rPr>
          <w:rFonts w:ascii="Times New Roman" w:hAnsi="Times New Roman"/>
          <w:b w:val="false"/>
          <w:i w:val="false"/>
          <w:color w:val="333333"/>
          <w:sz w:val="28"/>
        </w:rPr>
        <w:t>Развитие основных физических качеств средствами спортивных и подвижных игр. Подготовка к выполнению нормативных требований комплекса ГТО.</w:t>
      </w:r>
      <w:bookmarkStart w:name="_Toc103687210" w:id="10"/>
      <w:bookmarkEnd w:id="10"/>
    </w:p>
    <w:p>
      <w:pPr>
        <w:spacing w:before="0" w:after="0"/>
        <w:ind w:left="120"/>
        <w:jc w:val="both"/>
      </w:pPr>
      <w:r>
        <w:rPr>
          <w:rFonts w:ascii="Times New Roman" w:hAnsi="Times New Roman"/>
          <w:b/>
          <w:i w:val="false"/>
          <w:color w:val="333333"/>
          <w:sz w:val="28"/>
        </w:rPr>
        <w:t>2 КЛАСС</w:t>
      </w:r>
    </w:p>
    <w:p>
      <w:pPr>
        <w:spacing w:before="0" w:after="0"/>
        <w:ind w:left="120"/>
        <w:jc w:val="both"/>
      </w:pPr>
      <w:r>
        <w:rPr>
          <w:rFonts w:ascii="Times New Roman" w:hAnsi="Times New Roman"/>
          <w:b/>
          <w:i w:val="false"/>
          <w:color w:val="333333"/>
          <w:sz w:val="28"/>
        </w:rPr>
        <w:t>Знания о физической культуре</w:t>
      </w:r>
    </w:p>
    <w:p>
      <w:pPr>
        <w:spacing w:before="0" w:after="0"/>
        <w:ind w:firstLine="600"/>
        <w:jc w:val="both"/>
      </w:pPr>
      <w:r>
        <w:rPr>
          <w:rFonts w:ascii="Times New Roman" w:hAnsi="Times New Roman"/>
          <w:b w:val="false"/>
          <w:i w:val="false"/>
          <w:color w:val="333333"/>
          <w:sz w:val="28"/>
        </w:rPr>
        <w:t>Из истории возникновения физических упражнений и первых соревнований. Зарождение Олимпийских игр древности.</w:t>
      </w:r>
    </w:p>
    <w:p>
      <w:pPr>
        <w:spacing w:before="0" w:after="0"/>
        <w:ind w:left="120"/>
        <w:jc w:val="both"/>
      </w:pPr>
      <w:r>
        <w:rPr>
          <w:rFonts w:ascii="Times New Roman" w:hAnsi="Times New Roman"/>
          <w:b/>
          <w:i w:val="false"/>
          <w:color w:val="333333"/>
          <w:sz w:val="28"/>
        </w:rPr>
        <w:t>Способы самостоятельной деятельности</w:t>
      </w:r>
    </w:p>
    <w:p>
      <w:pPr>
        <w:spacing w:before="0" w:after="0"/>
        <w:ind w:firstLine="600"/>
        <w:jc w:val="both"/>
      </w:pPr>
      <w:r>
        <w:rPr>
          <w:rFonts w:ascii="Times New Roman" w:hAnsi="Times New Roman"/>
          <w:b w:val="false"/>
          <w:i w:val="false"/>
          <w:color w:val="333333"/>
          <w:sz w:val="28"/>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pPr>
        <w:spacing w:before="0" w:after="0"/>
        <w:ind w:left="120"/>
        <w:jc w:val="both"/>
      </w:pPr>
      <w:r>
        <w:rPr>
          <w:rFonts w:ascii="Times New Roman" w:hAnsi="Times New Roman"/>
          <w:b/>
          <w:i w:val="false"/>
          <w:color w:val="333333"/>
          <w:sz w:val="28"/>
        </w:rPr>
        <w:t>Физическое совершенствование</w:t>
      </w:r>
    </w:p>
    <w:p>
      <w:pPr>
        <w:spacing w:before="0" w:after="0"/>
        <w:ind w:left="120"/>
        <w:jc w:val="both"/>
      </w:pPr>
      <w:r>
        <w:rPr>
          <w:rFonts w:ascii="Times New Roman" w:hAnsi="Times New Roman"/>
          <w:b w:val="false"/>
          <w:i/>
          <w:color w:val="333333"/>
          <w:sz w:val="28"/>
        </w:rPr>
        <w:t>Оздоровительная физическая культура</w:t>
      </w:r>
    </w:p>
    <w:p>
      <w:pPr>
        <w:spacing w:before="0" w:after="0"/>
        <w:ind w:firstLine="600"/>
        <w:jc w:val="both"/>
      </w:pPr>
      <w:r>
        <w:rPr>
          <w:rFonts w:ascii="Times New Roman" w:hAnsi="Times New Roman"/>
          <w:b w:val="false"/>
          <w:i w:val="false"/>
          <w:color w:val="333333"/>
          <w:sz w:val="28"/>
        </w:rPr>
        <w:t>Закаливание организма обтиранием. Составление комплекса утренней зарядки и физкультминутки для занятий в домашних условиях.</w:t>
      </w:r>
    </w:p>
    <w:p>
      <w:pPr>
        <w:spacing w:before="0" w:after="0"/>
        <w:ind w:left="120"/>
        <w:jc w:val="both"/>
      </w:pPr>
      <w:r>
        <w:rPr>
          <w:rFonts w:ascii="Times New Roman" w:hAnsi="Times New Roman"/>
          <w:b w:val="false"/>
          <w:i/>
          <w:color w:val="333333"/>
          <w:sz w:val="28"/>
        </w:rPr>
        <w:t>Спортивно-оздоровительная физическая культура</w:t>
      </w:r>
    </w:p>
    <w:p>
      <w:pPr>
        <w:spacing w:before="0" w:after="0"/>
        <w:ind w:firstLine="600"/>
        <w:jc w:val="both"/>
      </w:pPr>
      <w:r>
        <w:rPr>
          <w:rFonts w:ascii="Times New Roman" w:hAnsi="Times New Roman"/>
          <w:b w:val="false"/>
          <w:i/>
          <w:color w:val="333333"/>
          <w:sz w:val="28"/>
        </w:rPr>
        <w:t>Гимнастика с основами акробатики.</w:t>
      </w:r>
    </w:p>
    <w:p>
      <w:pPr>
        <w:spacing w:before="0" w:after="0"/>
        <w:ind w:firstLine="600"/>
        <w:jc w:val="both"/>
      </w:pPr>
      <w:r>
        <w:rPr>
          <w:rFonts w:ascii="Times New Roman" w:hAnsi="Times New Roman"/>
          <w:b w:val="false"/>
          <w:i w:val="false"/>
          <w:color w:val="333333"/>
          <w:sz w:val="28"/>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pPr>
        <w:spacing w:before="0" w:after="0"/>
        <w:ind w:firstLine="600"/>
        <w:jc w:val="both"/>
      </w:pPr>
      <w:r>
        <w:rPr>
          <w:rFonts w:ascii="Times New Roman" w:hAnsi="Times New Roman"/>
          <w:b w:val="false"/>
          <w:i w:val="false"/>
          <w:color w:val="333333"/>
          <w:sz w:val="28"/>
        </w:rPr>
        <w:t>Упражнения разминки перед выполнением гимнастических упражнений. Прыжки со скакалкой на двух ногах и поочередно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w:t>
      </w:r>
    </w:p>
    <w:p>
      <w:pPr>
        <w:spacing w:before="0" w:after="0"/>
        <w:ind w:firstLine="600"/>
        <w:jc w:val="both"/>
      </w:pPr>
      <w:r>
        <w:rPr>
          <w:rFonts w:ascii="Times New Roman" w:hAnsi="Times New Roman"/>
          <w:b w:val="false"/>
          <w:i/>
          <w:color w:val="333333"/>
          <w:sz w:val="28"/>
        </w:rPr>
        <w:t>Лыжная подготовка.</w:t>
      </w:r>
    </w:p>
    <w:p>
      <w:pPr>
        <w:spacing w:before="0" w:after="0"/>
        <w:ind w:firstLine="600"/>
        <w:jc w:val="both"/>
      </w:pPr>
      <w:r>
        <w:rPr>
          <w:rFonts w:ascii="Times New Roman" w:hAnsi="Times New Roman"/>
          <w:b w:val="false"/>
          <w:i w:val="false"/>
          <w:color w:val="333333"/>
          <w:sz w:val="28"/>
        </w:rPr>
        <w:t>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pPr>
        <w:spacing w:before="0" w:after="0"/>
        <w:ind w:firstLine="600"/>
        <w:jc w:val="both"/>
      </w:pPr>
      <w:r>
        <w:rPr>
          <w:rFonts w:ascii="Times New Roman" w:hAnsi="Times New Roman"/>
          <w:b w:val="false"/>
          <w:i/>
          <w:color w:val="333333"/>
          <w:sz w:val="28"/>
        </w:rPr>
        <w:t>Легкая атлетика.</w:t>
      </w:r>
    </w:p>
    <w:p>
      <w:pPr>
        <w:spacing w:before="0" w:after="0"/>
        <w:ind w:firstLine="600"/>
        <w:jc w:val="both"/>
      </w:pPr>
      <w:r>
        <w:rPr>
          <w:rFonts w:ascii="Times New Roman" w:hAnsi="Times New Roman"/>
          <w:b w:val="false"/>
          <w:i w:val="false"/>
          <w:color w:val="333333"/>
          <w:sz w:val="28"/>
        </w:rPr>
        <w:t>Правила поведения на занятиях легкой атлетикой. Броски малого мяча в неподвижную мишень разными способами из положения стоя, сидя и лежа.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полета.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pPr>
        <w:spacing w:before="0" w:after="0"/>
        <w:ind w:firstLine="600"/>
        <w:jc w:val="both"/>
      </w:pPr>
      <w:r>
        <w:rPr>
          <w:rFonts w:ascii="Times New Roman" w:hAnsi="Times New Roman"/>
          <w:b w:val="false"/>
          <w:i/>
          <w:color w:val="333333"/>
          <w:sz w:val="28"/>
        </w:rPr>
        <w:t>Подвижные игры.</w:t>
      </w:r>
    </w:p>
    <w:p>
      <w:pPr>
        <w:spacing w:before="0" w:after="0"/>
        <w:ind w:firstLine="600"/>
        <w:jc w:val="both"/>
      </w:pPr>
      <w:r>
        <w:rPr>
          <w:rFonts w:ascii="Times New Roman" w:hAnsi="Times New Roman"/>
          <w:b w:val="false"/>
          <w:i w:val="false"/>
          <w:color w:val="333333"/>
          <w:sz w:val="28"/>
        </w:rPr>
        <w:t>Подвижные игры с техническими приемами спортивных игр (баскетбол, футбол).</w:t>
      </w:r>
    </w:p>
    <w:p>
      <w:pPr>
        <w:spacing w:before="0" w:after="0"/>
        <w:ind w:left="120"/>
        <w:jc w:val="both"/>
      </w:pPr>
      <w:r>
        <w:rPr>
          <w:rFonts w:ascii="Times New Roman" w:hAnsi="Times New Roman"/>
          <w:b w:val="false"/>
          <w:i/>
          <w:color w:val="333333"/>
          <w:sz w:val="28"/>
        </w:rPr>
        <w:t>Прикладно-ориентированная физическая культура</w:t>
      </w:r>
    </w:p>
    <w:p>
      <w:pPr>
        <w:spacing w:before="0" w:after="0"/>
        <w:ind w:firstLine="600"/>
        <w:jc w:val="both"/>
      </w:pPr>
      <w:r>
        <w:rPr>
          <w:rFonts w:ascii="Times New Roman" w:hAnsi="Times New Roman"/>
          <w:b w:val="false"/>
          <w:i w:val="false"/>
          <w:color w:val="333333"/>
          <w:sz w:val="28"/>
        </w:rPr>
        <w:t>Подготовка к соревнованиям по комплексу ГТО. Развитие основных физических качеств средствами подвижных и спортивных игр.</w:t>
      </w:r>
      <w:bookmarkStart w:name="_Toc103687211" w:id="11"/>
      <w:bookmarkEnd w:id="11"/>
    </w:p>
    <w:p>
      <w:pPr>
        <w:spacing w:before="0" w:after="0"/>
        <w:ind w:left="120"/>
        <w:jc w:val="both"/>
      </w:pPr>
    </w:p>
    <w:p>
      <w:pPr>
        <w:spacing w:before="0" w:after="0"/>
        <w:ind w:left="120"/>
        <w:jc w:val="both"/>
      </w:pPr>
      <w:r>
        <w:rPr>
          <w:rFonts w:ascii="Times New Roman" w:hAnsi="Times New Roman"/>
          <w:b/>
          <w:i w:val="false"/>
          <w:color w:val="333333"/>
          <w:sz w:val="28"/>
        </w:rPr>
        <w:t>3 КЛАСС</w:t>
      </w:r>
    </w:p>
    <w:p>
      <w:pPr>
        <w:spacing w:before="0" w:after="0"/>
        <w:ind w:left="120"/>
        <w:jc w:val="both"/>
      </w:pPr>
      <w:r>
        <w:rPr>
          <w:rFonts w:ascii="Times New Roman" w:hAnsi="Times New Roman"/>
          <w:b/>
          <w:i w:val="false"/>
          <w:color w:val="333333"/>
          <w:sz w:val="28"/>
        </w:rPr>
        <w:t>Знания о физической культуре</w:t>
      </w:r>
    </w:p>
    <w:p>
      <w:pPr>
        <w:spacing w:before="0" w:after="0"/>
        <w:ind w:firstLine="600"/>
        <w:jc w:val="both"/>
      </w:pPr>
      <w:r>
        <w:rPr>
          <w:rFonts w:ascii="Times New Roman" w:hAnsi="Times New Roman"/>
          <w:b w:val="false"/>
          <w:i w:val="false"/>
          <w:color w:val="333333"/>
          <w:sz w:val="28"/>
        </w:rPr>
        <w:t>Из истории развития физической культуры у древних народов, населявших территорию России. История появления современного спорта.</w:t>
      </w:r>
    </w:p>
    <w:p>
      <w:pPr>
        <w:spacing w:before="0" w:after="0"/>
        <w:ind w:left="120"/>
        <w:jc w:val="both"/>
      </w:pPr>
      <w:r>
        <w:rPr>
          <w:rFonts w:ascii="Times New Roman" w:hAnsi="Times New Roman"/>
          <w:b/>
          <w:i w:val="false"/>
          <w:color w:val="333333"/>
          <w:sz w:val="28"/>
        </w:rPr>
        <w:t>Способы самостоятельной деятельности</w:t>
      </w:r>
    </w:p>
    <w:p>
      <w:pPr>
        <w:spacing w:before="0" w:after="0"/>
        <w:ind w:firstLine="600"/>
        <w:jc w:val="both"/>
      </w:pPr>
      <w:r>
        <w:rPr>
          <w:rFonts w:ascii="Times New Roman" w:hAnsi="Times New Roman"/>
          <w:b w:val="false"/>
          <w:i w:val="false"/>
          <w:color w:val="333333"/>
          <w:sz w:val="28"/>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pPr>
        <w:spacing w:before="0" w:after="0"/>
        <w:ind w:left="120"/>
        <w:jc w:val="both"/>
      </w:pPr>
      <w:r>
        <w:rPr>
          <w:rFonts w:ascii="Times New Roman" w:hAnsi="Times New Roman"/>
          <w:b/>
          <w:i w:val="false"/>
          <w:color w:val="333333"/>
          <w:sz w:val="28"/>
        </w:rPr>
        <w:t>Физическое совершенствование</w:t>
      </w:r>
    </w:p>
    <w:p>
      <w:pPr>
        <w:spacing w:before="0" w:after="0"/>
        <w:ind w:left="120"/>
        <w:jc w:val="both"/>
      </w:pPr>
      <w:r>
        <w:rPr>
          <w:rFonts w:ascii="Times New Roman" w:hAnsi="Times New Roman"/>
          <w:b w:val="false"/>
          <w:i/>
          <w:color w:val="333333"/>
          <w:sz w:val="28"/>
        </w:rPr>
        <w:t>Оздоровительная физическая культура</w:t>
      </w:r>
    </w:p>
    <w:p>
      <w:pPr>
        <w:spacing w:before="0" w:after="0"/>
        <w:ind w:firstLine="600"/>
        <w:jc w:val="both"/>
      </w:pPr>
      <w:r>
        <w:rPr>
          <w:rFonts w:ascii="Times New Roman" w:hAnsi="Times New Roman"/>
          <w:b w:val="false"/>
          <w:i w:val="false"/>
          <w:color w:val="333333"/>
          <w:sz w:val="28"/>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pPr>
        <w:spacing w:before="0" w:after="0"/>
        <w:ind w:left="120"/>
        <w:jc w:val="both"/>
      </w:pPr>
      <w:r>
        <w:rPr>
          <w:rFonts w:ascii="Times New Roman" w:hAnsi="Times New Roman"/>
          <w:b w:val="false"/>
          <w:i/>
          <w:color w:val="333333"/>
          <w:sz w:val="28"/>
        </w:rPr>
        <w:t>Спортивно-оздоровительная физическая культура</w:t>
      </w:r>
    </w:p>
    <w:p>
      <w:pPr>
        <w:spacing w:before="0" w:after="0"/>
        <w:ind w:firstLine="600"/>
        <w:jc w:val="both"/>
      </w:pPr>
      <w:r>
        <w:rPr>
          <w:rFonts w:ascii="Times New Roman" w:hAnsi="Times New Roman"/>
          <w:b w:val="false"/>
          <w:i/>
          <w:color w:val="333333"/>
          <w:sz w:val="28"/>
        </w:rPr>
        <w:t>Гимнастика с основами акробатики.</w:t>
      </w:r>
    </w:p>
    <w:p>
      <w:pPr>
        <w:spacing w:before="0" w:after="0"/>
        <w:ind w:firstLine="600"/>
        <w:jc w:val="both"/>
      </w:pPr>
      <w:r>
        <w:rPr>
          <w:rFonts w:ascii="Times New Roman" w:hAnsi="Times New Roman"/>
          <w:b w:val="false"/>
          <w:i w:val="false"/>
          <w:color w:val="333333"/>
          <w:sz w:val="28"/>
        </w:rPr>
        <w:t>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приема. Упражнения на гимнастической скамейке в передвижении стилизованными способами ходьбы: вперед,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w:t>
      </w:r>
    </w:p>
    <w:p>
      <w:pPr>
        <w:spacing w:before="0" w:after="0"/>
        <w:ind w:firstLine="600"/>
        <w:jc w:val="both"/>
      </w:pPr>
      <w:r>
        <w:rPr>
          <w:rFonts w:ascii="Times New Roman" w:hAnsi="Times New Roman"/>
          <w:b w:val="false"/>
          <w:i w:val="false"/>
          <w:color w:val="333333"/>
          <w:sz w:val="28"/>
        </w:rPr>
        <w:t>Упражнения в передвижении по гимнастической стенке: ходьба приставным шагом правым и левым боком по нижней жерди, лазанье разноименным способом. Прыжки через скакалку с изменяющейся скоростью вращения на двух ногах и поочередно на правой и левой ноге, прыжки через скакалку назад с равномерной скоростью.</w:t>
      </w:r>
    </w:p>
    <w:p>
      <w:pPr>
        <w:spacing w:before="0" w:after="0"/>
        <w:ind w:firstLine="600"/>
        <w:jc w:val="both"/>
      </w:pPr>
      <w:r>
        <w:rPr>
          <w:rFonts w:ascii="Times New Roman" w:hAnsi="Times New Roman"/>
          <w:b w:val="false"/>
          <w:i w:val="false"/>
          <w:color w:val="333333"/>
          <w:sz w:val="28"/>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pPr>
        <w:spacing w:before="0" w:after="0"/>
        <w:ind w:firstLine="600"/>
        <w:jc w:val="both"/>
      </w:pPr>
      <w:r>
        <w:rPr>
          <w:rFonts w:ascii="Times New Roman" w:hAnsi="Times New Roman"/>
          <w:b w:val="false"/>
          <w:i/>
          <w:color w:val="333333"/>
          <w:sz w:val="28"/>
        </w:rPr>
        <w:t>Легкая атлетика.</w:t>
      </w:r>
    </w:p>
    <w:p>
      <w:pPr>
        <w:spacing w:before="0" w:after="0"/>
        <w:ind w:firstLine="600"/>
        <w:jc w:val="both"/>
      </w:pPr>
      <w:r>
        <w:rPr>
          <w:rFonts w:ascii="Times New Roman" w:hAnsi="Times New Roman"/>
          <w:b w:val="false"/>
          <w:i w:val="false"/>
          <w:color w:val="333333"/>
          <w:sz w:val="28"/>
        </w:rPr>
        <w:t>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w:t>
      </w:r>
    </w:p>
    <w:p>
      <w:pPr>
        <w:spacing w:before="0" w:after="0"/>
        <w:ind w:firstLine="600"/>
        <w:jc w:val="both"/>
      </w:pPr>
      <w:r>
        <w:rPr>
          <w:rFonts w:ascii="Times New Roman" w:hAnsi="Times New Roman"/>
          <w:b w:val="false"/>
          <w:i/>
          <w:color w:val="333333"/>
          <w:sz w:val="28"/>
        </w:rPr>
        <w:t>Лыжная подготовка.</w:t>
      </w:r>
    </w:p>
    <w:p>
      <w:pPr>
        <w:spacing w:before="0" w:after="0"/>
        <w:ind w:firstLine="600"/>
        <w:jc w:val="both"/>
      </w:pPr>
      <w:r>
        <w:rPr>
          <w:rFonts w:ascii="Times New Roman" w:hAnsi="Times New Roman"/>
          <w:b w:val="false"/>
          <w:i w:val="false"/>
          <w:color w:val="333333"/>
          <w:sz w:val="28"/>
        </w:rPr>
        <w:t>Передвижение одновременным двухшажным ходом. Упражнения в поворотах на лыжах переступанием стоя на месте и в движении. Торможение плугом.</w:t>
      </w:r>
    </w:p>
    <w:p>
      <w:pPr>
        <w:spacing w:before="0" w:after="0"/>
        <w:ind w:firstLine="600"/>
        <w:jc w:val="both"/>
      </w:pPr>
      <w:r>
        <w:rPr>
          <w:rFonts w:ascii="Times New Roman" w:hAnsi="Times New Roman"/>
          <w:b w:val="false"/>
          <w:i/>
          <w:color w:val="333333"/>
          <w:sz w:val="28"/>
        </w:rPr>
        <w:t>Плавательная подготовка.</w:t>
      </w:r>
    </w:p>
    <w:p>
      <w:pPr>
        <w:spacing w:before="0" w:after="0"/>
        <w:ind w:firstLine="600"/>
        <w:jc w:val="both"/>
      </w:pPr>
      <w:r>
        <w:rPr>
          <w:rFonts w:ascii="Times New Roman" w:hAnsi="Times New Roman"/>
          <w:b w:val="false"/>
          <w:i w:val="false"/>
          <w:color w:val="333333"/>
          <w:sz w:val="28"/>
        </w:rPr>
        <w:t>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w:t>
      </w:r>
    </w:p>
    <w:p>
      <w:pPr>
        <w:spacing w:before="0" w:after="0"/>
        <w:ind w:firstLine="600"/>
        <w:jc w:val="both"/>
      </w:pPr>
      <w:r>
        <w:rPr>
          <w:rFonts w:ascii="Times New Roman" w:hAnsi="Times New Roman"/>
          <w:b w:val="false"/>
          <w:i w:val="false"/>
          <w:color w:val="333333"/>
          <w:sz w:val="28"/>
        </w:rPr>
        <w:t>Подвижные и спортивные игры.</w:t>
      </w:r>
    </w:p>
    <w:p>
      <w:pPr>
        <w:spacing w:before="0" w:after="0"/>
        <w:ind w:firstLine="600"/>
        <w:jc w:val="both"/>
      </w:pPr>
      <w:r>
        <w:rPr>
          <w:rFonts w:ascii="Times New Roman" w:hAnsi="Times New Roman"/>
          <w:b w:val="false"/>
          <w:i w:val="false"/>
          <w:color w:val="333333"/>
          <w:sz w:val="28"/>
        </w:rPr>
        <w:t>Подвижные игры на точность движений с приемами спортивных игр и лыжной подготовки. Баскетбол: ведение баскетбольного мяча, ловля и передача баскетбольного мяча. Волейбол: прямая нижняя подача, прием и передача мяча снизу двумя руками на месте и в движении. Футбол: ведение футбольного мяча, удар по неподвижному футбольному мячу.</w:t>
      </w:r>
    </w:p>
    <w:p>
      <w:pPr>
        <w:spacing w:before="0" w:after="0"/>
        <w:ind w:left="120"/>
        <w:jc w:val="both"/>
      </w:pPr>
      <w:r>
        <w:rPr>
          <w:rFonts w:ascii="Times New Roman" w:hAnsi="Times New Roman"/>
          <w:b w:val="false"/>
          <w:i/>
          <w:color w:val="333333"/>
          <w:sz w:val="28"/>
        </w:rPr>
        <w:t>Прикладно-ориентированная физическая культура</w:t>
      </w:r>
    </w:p>
    <w:p>
      <w:pPr>
        <w:spacing w:before="0" w:after="0"/>
        <w:ind w:firstLine="600"/>
        <w:jc w:val="both"/>
      </w:pPr>
      <w:r>
        <w:rPr>
          <w:rFonts w:ascii="Times New Roman" w:hAnsi="Times New Roman"/>
          <w:b w:val="false"/>
          <w:i w:val="false"/>
          <w:color w:val="333333"/>
          <w:sz w:val="28"/>
        </w:rPr>
        <w:t>Развитие основных физических качеств средствами базовых видов спорта. Подготовка к выполнению нормативных требований комплекса ГТО.</w:t>
      </w:r>
      <w:bookmarkStart w:name="_Toc103687212" w:id="12"/>
      <w:bookmarkEnd w:id="12"/>
    </w:p>
    <w:p>
      <w:pPr>
        <w:spacing w:before="0" w:after="0"/>
        <w:ind w:left="120"/>
        <w:jc w:val="both"/>
      </w:pPr>
      <w:r>
        <w:rPr>
          <w:rFonts w:ascii="Times New Roman" w:hAnsi="Times New Roman"/>
          <w:b/>
          <w:i w:val="false"/>
          <w:color w:val="333333"/>
          <w:sz w:val="28"/>
        </w:rPr>
        <w:t>4 КЛАСС</w:t>
      </w:r>
    </w:p>
    <w:p>
      <w:pPr>
        <w:spacing w:before="0" w:after="0"/>
        <w:ind w:left="120"/>
        <w:jc w:val="both"/>
      </w:pPr>
      <w:r>
        <w:rPr>
          <w:rFonts w:ascii="Times New Roman" w:hAnsi="Times New Roman"/>
          <w:b/>
          <w:i w:val="false"/>
          <w:color w:val="333333"/>
          <w:sz w:val="28"/>
        </w:rPr>
        <w:t>Знания о физической культуре</w:t>
      </w:r>
    </w:p>
    <w:p>
      <w:pPr>
        <w:spacing w:before="0" w:after="0"/>
        <w:ind w:firstLine="600"/>
        <w:jc w:val="both"/>
      </w:pPr>
      <w:r>
        <w:rPr>
          <w:rFonts w:ascii="Times New Roman" w:hAnsi="Times New Roman"/>
          <w:b w:val="false"/>
          <w:i w:val="false"/>
          <w:color w:val="333333"/>
          <w:sz w:val="28"/>
        </w:rPr>
        <w:t>Из истории развития физической культуры в России. Развитие национальных видов спорта в России.</w:t>
      </w:r>
    </w:p>
    <w:p>
      <w:pPr>
        <w:spacing w:before="0" w:after="0"/>
        <w:ind w:left="120"/>
        <w:jc w:val="both"/>
      </w:pPr>
      <w:r>
        <w:rPr>
          <w:rFonts w:ascii="Times New Roman" w:hAnsi="Times New Roman"/>
          <w:b/>
          <w:i w:val="false"/>
          <w:color w:val="333333"/>
          <w:sz w:val="28"/>
        </w:rPr>
        <w:t>Способы самостоятельной деятельности</w:t>
      </w:r>
    </w:p>
    <w:p>
      <w:pPr>
        <w:spacing w:before="0" w:after="0"/>
        <w:ind w:firstLine="600"/>
        <w:jc w:val="both"/>
      </w:pPr>
      <w:r>
        <w:rPr>
          <w:rFonts w:ascii="Times New Roman" w:hAnsi="Times New Roman"/>
          <w:b w:val="false"/>
          <w:i w:val="false"/>
          <w:color w:val="333333"/>
          <w:sz w:val="28"/>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pPr>
        <w:spacing w:before="0" w:after="0"/>
        <w:ind w:left="120"/>
        <w:jc w:val="both"/>
      </w:pPr>
      <w:r>
        <w:rPr>
          <w:rFonts w:ascii="Times New Roman" w:hAnsi="Times New Roman"/>
          <w:b/>
          <w:i w:val="false"/>
          <w:color w:val="333333"/>
          <w:sz w:val="28"/>
        </w:rPr>
        <w:t>Физическое совершенствование</w:t>
      </w:r>
    </w:p>
    <w:p>
      <w:pPr>
        <w:spacing w:before="0" w:after="0"/>
        <w:ind w:left="120"/>
        <w:jc w:val="both"/>
      </w:pPr>
      <w:r>
        <w:rPr>
          <w:rFonts w:ascii="Times New Roman" w:hAnsi="Times New Roman"/>
          <w:b w:val="false"/>
          <w:i/>
          <w:color w:val="333333"/>
          <w:sz w:val="28"/>
        </w:rPr>
        <w:t>Оздоровительная физическая культура</w:t>
      </w:r>
    </w:p>
    <w:p>
      <w:pPr>
        <w:spacing w:before="0" w:after="0"/>
        <w:ind w:firstLine="600"/>
        <w:jc w:val="both"/>
      </w:pPr>
      <w:r>
        <w:rPr>
          <w:rFonts w:ascii="Times New Roman" w:hAnsi="Times New Roman"/>
          <w:b w:val="false"/>
          <w:i w:val="false"/>
          <w:color w:val="333333"/>
          <w:sz w:val="28"/>
        </w:rPr>
        <w:t>Оценка состояния осанки, упражнения для профилактики ее нарушения (на расслабление мышц спины и профилактику сутулости). Упражнения для снижения массы тела за счет упражнений с высокой активностью работы больших мышечных групп. Закаливающие процедуры: купание в естественных водоемах, солнечные и воздушные процедуры.</w:t>
      </w:r>
    </w:p>
    <w:p>
      <w:pPr>
        <w:spacing w:before="0" w:after="0"/>
        <w:ind w:left="120"/>
        <w:jc w:val="both"/>
      </w:pPr>
      <w:r>
        <w:rPr>
          <w:rFonts w:ascii="Times New Roman" w:hAnsi="Times New Roman"/>
          <w:b w:val="false"/>
          <w:i/>
          <w:color w:val="333333"/>
          <w:sz w:val="28"/>
        </w:rPr>
        <w:t>Спортивно-оздоровительная физическая культура</w:t>
      </w:r>
    </w:p>
    <w:p>
      <w:pPr>
        <w:spacing w:before="0" w:after="0"/>
        <w:ind w:firstLine="600"/>
        <w:jc w:val="both"/>
      </w:pPr>
      <w:r>
        <w:rPr>
          <w:rFonts w:ascii="Times New Roman" w:hAnsi="Times New Roman"/>
          <w:b w:val="false"/>
          <w:i/>
          <w:color w:val="333333"/>
          <w:sz w:val="28"/>
        </w:rPr>
        <w:t>Гимнастика с основами акробатики.</w:t>
      </w:r>
    </w:p>
    <w:p>
      <w:pPr>
        <w:spacing w:before="0" w:after="0"/>
        <w:ind w:firstLine="600"/>
        <w:jc w:val="both"/>
      </w:pPr>
      <w:r>
        <w:rPr>
          <w:rFonts w:ascii="Times New Roman" w:hAnsi="Times New Roman"/>
          <w:b w:val="false"/>
          <w:i w:val="false"/>
          <w:color w:val="333333"/>
          <w:sz w:val="28"/>
        </w:rPr>
        <w:t>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подъем переворотом. Упражнения в танце «Летка-енка».</w:t>
      </w:r>
    </w:p>
    <w:p>
      <w:pPr>
        <w:spacing w:before="0" w:after="0"/>
        <w:ind w:firstLine="600"/>
        <w:jc w:val="both"/>
      </w:pPr>
      <w:r>
        <w:rPr>
          <w:rFonts w:ascii="Times New Roman" w:hAnsi="Times New Roman"/>
          <w:b w:val="false"/>
          <w:i w:val="false"/>
          <w:color w:val="333333"/>
          <w:sz w:val="28"/>
        </w:rPr>
        <w:t>Легкая атлетика. 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pPr>
        <w:spacing w:before="0" w:after="0"/>
        <w:ind w:firstLine="600"/>
        <w:jc w:val="both"/>
      </w:pPr>
      <w:r>
        <w:rPr>
          <w:rFonts w:ascii="Times New Roman" w:hAnsi="Times New Roman"/>
          <w:b w:val="false"/>
          <w:i/>
          <w:color w:val="333333"/>
          <w:sz w:val="28"/>
        </w:rPr>
        <w:t>Лыжная подготовка.</w:t>
      </w:r>
    </w:p>
    <w:p>
      <w:pPr>
        <w:spacing w:before="0" w:after="0"/>
        <w:ind w:firstLine="600"/>
        <w:jc w:val="both"/>
      </w:pPr>
      <w:r>
        <w:rPr>
          <w:rFonts w:ascii="Times New Roman" w:hAnsi="Times New Roman"/>
          <w:b w:val="false"/>
          <w:i w:val="false"/>
          <w:color w:val="333333"/>
          <w:sz w:val="28"/>
        </w:rPr>
        <w:t>Предупреждение травматизма во время занятий лыжной подготовкой. Упражнения в передвижении на лыжах одновременным одношажным ходом.</w:t>
      </w:r>
    </w:p>
    <w:p>
      <w:pPr>
        <w:spacing w:before="0" w:after="0"/>
        <w:ind w:firstLine="600"/>
        <w:jc w:val="both"/>
      </w:pPr>
      <w:r>
        <w:rPr>
          <w:rFonts w:ascii="Times New Roman" w:hAnsi="Times New Roman"/>
          <w:b w:val="false"/>
          <w:i/>
          <w:color w:val="333333"/>
          <w:sz w:val="28"/>
        </w:rPr>
        <w:t>Плавательная подготовка.</w:t>
      </w:r>
    </w:p>
    <w:p>
      <w:pPr>
        <w:spacing w:before="0" w:after="0"/>
        <w:ind w:firstLine="600"/>
        <w:jc w:val="both"/>
      </w:pPr>
      <w:r>
        <w:rPr>
          <w:rFonts w:ascii="Times New Roman" w:hAnsi="Times New Roman"/>
          <w:b w:val="false"/>
          <w:i w:val="false"/>
          <w:color w:val="333333"/>
          <w:sz w:val="28"/>
        </w:rPr>
        <w:t>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w:t>
      </w:r>
    </w:p>
    <w:p>
      <w:pPr>
        <w:spacing w:before="0" w:after="0"/>
        <w:ind w:firstLine="600"/>
        <w:jc w:val="both"/>
      </w:pPr>
      <w:r>
        <w:rPr>
          <w:rFonts w:ascii="Times New Roman" w:hAnsi="Times New Roman"/>
          <w:b w:val="false"/>
          <w:i w:val="false"/>
          <w:color w:val="333333"/>
          <w:sz w:val="28"/>
        </w:rPr>
        <w:t>Подвижные и спортивные игры.</w:t>
      </w:r>
    </w:p>
    <w:p>
      <w:pPr>
        <w:spacing w:before="0" w:after="0"/>
        <w:ind w:firstLine="600"/>
        <w:jc w:val="both"/>
      </w:pPr>
      <w:r>
        <w:rPr>
          <w:rFonts w:ascii="Times New Roman" w:hAnsi="Times New Roman"/>
          <w:b w:val="false"/>
          <w:i w:val="false"/>
          <w:color w:val="333333"/>
          <w:sz w:val="28"/>
        </w:rPr>
        <w:t>Предупреждение травматизма на занятиях подвижными играми. Подвижные игры общефизической подготовки. Волейбол: нижняя боковая подача, прием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pPr>
        <w:spacing w:before="0" w:after="0"/>
        <w:ind w:left="120"/>
        <w:jc w:val="both"/>
      </w:pPr>
      <w:r>
        <w:rPr>
          <w:rFonts w:ascii="Times New Roman" w:hAnsi="Times New Roman"/>
          <w:b w:val="false"/>
          <w:i/>
          <w:color w:val="333333"/>
          <w:sz w:val="28"/>
        </w:rPr>
        <w:t>Прикладно-ориентированная физическая культура</w:t>
      </w:r>
    </w:p>
    <w:p>
      <w:pPr>
        <w:spacing w:before="0" w:after="0"/>
        <w:ind w:left="120"/>
        <w:jc w:val="both"/>
      </w:pPr>
      <w:r>
        <w:rPr>
          <w:rFonts w:ascii="Times New Roman" w:hAnsi="Times New Roman"/>
          <w:b w:val="false"/>
          <w:i w:val="false"/>
          <w:color w:val="333333"/>
          <w:sz w:val="28"/>
        </w:rPr>
        <w:t>Упражнения физической подготовки на развитие основных физических качеств. Подготовка к выполнению нормативных требований комплекса ГТО.</w:t>
      </w:r>
    </w:p>
    <w:bookmarkStart w:name="block-61035331" w:id="13"/>
    <w:p>
      <w:pPr>
        <w:sectPr>
          <w:pgSz w:w="11906" w:h="16383" w:orient="portrait"/>
        </w:sectPr>
      </w:pPr>
    </w:p>
    <w:bookmarkEnd w:id="13"/>
    <w:bookmarkEnd w:id="9"/>
    <w:bookmarkStart w:name="block-61035332" w:id="14"/>
    <w:p>
      <w:pPr>
        <w:spacing w:before="0" w:after="0" w:line="264"/>
        <w:ind w:left="120"/>
        <w:jc w:val="both"/>
      </w:pPr>
      <w:bookmarkStart w:name="_Toc137548640" w:id="15"/>
      <w:bookmarkEnd w:id="15"/>
      <w:r>
        <w:rPr>
          <w:rFonts w:ascii="Times New Roman" w:hAnsi="Times New Roman"/>
          <w:b/>
          <w:i w:val="false"/>
          <w:color w:val="000000"/>
          <w:sz w:val="28"/>
        </w:rPr>
        <w:t>ПЛАНИРУЕМЫЕ РЕЗУЛЬТАТЫ ОСВОЕНИЯ ПРОГРАММЫ ПО ФИЗИЧЕСКОЙ КУЛЬТУРЕ НА УРОВНЕ НАЧАЛЬНОГО ОБЩЕГО ОБРАЗОВАНИЯ</w:t>
      </w:r>
    </w:p>
    <w:p>
      <w:pPr>
        <w:spacing w:before="0" w:after="0"/>
        <w:ind w:left="120"/>
        <w:jc w:val="left"/>
      </w:pPr>
      <w:bookmarkStart w:name="_Toc137548641" w:id="16"/>
      <w:bookmarkEnd w:id="16"/>
    </w:p>
    <w:p>
      <w:pPr>
        <w:spacing w:before="0" w:after="0"/>
        <w:ind w:left="120"/>
        <w:jc w:val="both"/>
      </w:pPr>
      <w:r>
        <w:rPr>
          <w:rFonts w:ascii="Times New Roman" w:hAnsi="Times New Roman"/>
          <w:b/>
          <w:i w:val="false"/>
          <w:color w:val="333333"/>
          <w:sz w:val="28"/>
        </w:rPr>
        <w:t>ЛИЧНОСТНЫЕ РЕЗУЛЬТАТЫ</w:t>
      </w:r>
    </w:p>
    <w:p>
      <w:pPr>
        <w:spacing w:before="0" w:after="0"/>
        <w:ind w:firstLine="600"/>
        <w:jc w:val="both"/>
      </w:pPr>
      <w:r>
        <w:rPr>
          <w:rFonts w:ascii="Times New Roman" w:hAnsi="Times New Roman"/>
          <w:b w:val="false"/>
          <w:i w:val="false"/>
          <w:color w:val="333333"/>
          <w:sz w:val="28"/>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pPr>
        <w:spacing w:before="0" w:after="0"/>
        <w:ind w:firstLine="600"/>
        <w:jc w:val="both"/>
      </w:pPr>
      <w:r>
        <w:rPr>
          <w:rFonts w:ascii="Times New Roman" w:hAnsi="Times New Roman"/>
          <w:b w:val="false"/>
          <w:i w:val="false"/>
          <w:color w:val="333333"/>
          <w:sz w:val="28"/>
        </w:rPr>
        <w:t>В результате изучения физической культуры на уровне начального общего образования у обучающегося будут сформированы следующие личностные результаты:</w:t>
      </w:r>
    </w:p>
    <w:p>
      <w:pPr>
        <w:spacing w:before="0" w:after="0"/>
        <w:ind w:firstLine="600"/>
        <w:jc w:val="both"/>
      </w:pPr>
      <w:r>
        <w:rPr>
          <w:rFonts w:ascii="Times New Roman" w:hAnsi="Times New Roman"/>
          <w:b w:val="false"/>
          <w:i w:val="false"/>
          <w:color w:val="333333"/>
          <w:sz w:val="28"/>
        </w:rPr>
        <w:t>становление ценностного отношения к истории и развитию физической культуры народов России, осознание ее связи с трудовой деятельностью и укреплением здоровья человека;</w:t>
      </w:r>
    </w:p>
    <w:p>
      <w:pPr>
        <w:spacing w:before="0" w:after="0"/>
        <w:ind w:firstLine="600"/>
        <w:jc w:val="both"/>
      </w:pPr>
      <w:r>
        <w:rPr>
          <w:rFonts w:ascii="Times New Roman" w:hAnsi="Times New Roman"/>
          <w:b w:val="false"/>
          <w:i w:val="false"/>
          <w:color w:val="333333"/>
          <w:sz w:val="28"/>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pPr>
        <w:spacing w:before="0" w:after="0"/>
        <w:ind w:firstLine="600"/>
        <w:jc w:val="both"/>
      </w:pPr>
      <w:r>
        <w:rPr>
          <w:rFonts w:ascii="Times New Roman" w:hAnsi="Times New Roman"/>
          <w:b w:val="false"/>
          <w:i w:val="false"/>
          <w:color w:val="333333"/>
          <w:sz w:val="28"/>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pPr>
        <w:spacing w:before="0" w:after="0"/>
        <w:ind w:firstLine="600"/>
        <w:jc w:val="both"/>
      </w:pPr>
      <w:r>
        <w:rPr>
          <w:rFonts w:ascii="Times New Roman" w:hAnsi="Times New Roman"/>
          <w:b w:val="false"/>
          <w:i w:val="false"/>
          <w:color w:val="333333"/>
          <w:sz w:val="28"/>
        </w:rPr>
        <w:t>уважительное отношение к содержанию национальных подвижных игр, этнокультурным формам и видам соревновательной деятельности;</w:t>
      </w:r>
    </w:p>
    <w:p>
      <w:pPr>
        <w:spacing w:before="0" w:after="0"/>
        <w:ind w:firstLine="600"/>
        <w:jc w:val="both"/>
      </w:pPr>
      <w:r>
        <w:rPr>
          <w:rFonts w:ascii="Times New Roman" w:hAnsi="Times New Roman"/>
          <w:b w:val="false"/>
          <w:i w:val="false"/>
          <w:color w:val="333333"/>
          <w:sz w:val="28"/>
        </w:rPr>
        <w:t>стремление к формированию культуры здоровья, соблюдению правил здорового образа жизни;</w:t>
      </w:r>
    </w:p>
    <w:p>
      <w:pPr>
        <w:spacing w:before="0" w:after="0"/>
        <w:ind w:firstLine="600"/>
        <w:jc w:val="both"/>
      </w:pPr>
      <w:r>
        <w:rPr>
          <w:rFonts w:ascii="Times New Roman" w:hAnsi="Times New Roman"/>
          <w:b w:val="false"/>
          <w:i w:val="false"/>
          <w:color w:val="333333"/>
          <w:sz w:val="28"/>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bookmarkStart w:name="_Toc103687215" w:id="17"/>
      <w:bookmarkEnd w:id="17"/>
    </w:p>
    <w:p>
      <w:pPr>
        <w:spacing w:before="0" w:after="0"/>
        <w:ind w:left="120"/>
        <w:jc w:val="both"/>
      </w:pPr>
      <w:r>
        <w:rPr>
          <w:rFonts w:ascii="Times New Roman" w:hAnsi="Times New Roman"/>
          <w:b/>
          <w:i w:val="false"/>
          <w:color w:val="333333"/>
          <w:sz w:val="28"/>
        </w:rPr>
        <w:t>МЕТАПРЕДМЕТНЫЕ РЕЗУЛЬТАТЫ</w:t>
      </w:r>
    </w:p>
    <w:p>
      <w:pPr>
        <w:spacing w:before="0" w:after="0"/>
        <w:ind w:firstLine="600"/>
        <w:jc w:val="both"/>
      </w:pPr>
      <w:r>
        <w:rPr>
          <w:rFonts w:ascii="Times New Roman" w:hAnsi="Times New Roman"/>
          <w:b w:val="false"/>
          <w:i w:val="false"/>
          <w:color w:val="333333"/>
          <w:sz w:val="28"/>
        </w:rPr>
        <w:t>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pPr>
        <w:spacing w:before="0" w:after="0"/>
        <w:ind w:left="120"/>
        <w:jc w:val="both"/>
      </w:pPr>
      <w:r>
        <w:rPr>
          <w:rFonts w:ascii="Times New Roman" w:hAnsi="Times New Roman"/>
          <w:b/>
          <w:i w:val="false"/>
          <w:color w:val="333333"/>
          <w:sz w:val="28"/>
        </w:rPr>
        <w:t>1 КЛАСС</w:t>
      </w:r>
    </w:p>
    <w:p>
      <w:pPr>
        <w:spacing w:before="0" w:after="0"/>
        <w:ind w:firstLine="600"/>
        <w:jc w:val="both"/>
      </w:pPr>
      <w:r>
        <w:rPr>
          <w:rFonts w:ascii="Times New Roman" w:hAnsi="Times New Roman"/>
          <w:b w:val="false"/>
          <w:i w:val="false"/>
          <w:color w:val="333333"/>
          <w:sz w:val="28"/>
        </w:rPr>
        <w:t>По окончании 1 класса у обучающегося будут сформированы следующие</w:t>
      </w:r>
      <w:r>
        <w:rPr>
          <w:rFonts w:ascii="Times New Roman" w:hAnsi="Times New Roman"/>
          <w:b w:val="false"/>
          <w:i w:val="false"/>
          <w:color w:val="333333"/>
          <w:sz w:val="28"/>
        </w:rPr>
        <w:t xml:space="preserve"> </w:t>
      </w:r>
      <w:r>
        <w:rPr>
          <w:rFonts w:ascii="Times New Roman" w:hAnsi="Times New Roman"/>
          <w:b w:val="false"/>
          <w:i w:val="false"/>
          <w:color w:val="333333"/>
          <w:sz w:val="28"/>
        </w:rPr>
        <w:t>универсальные учебные действия:</w:t>
      </w:r>
    </w:p>
    <w:p>
      <w:pPr>
        <w:spacing w:before="0" w:after="0"/>
        <w:ind w:left="120"/>
        <w:jc w:val="both"/>
      </w:pPr>
      <w:r>
        <w:rPr>
          <w:rFonts w:ascii="Times New Roman" w:hAnsi="Times New Roman"/>
          <w:b/>
          <w:i w:val="false"/>
          <w:color w:val="333333"/>
          <w:sz w:val="28"/>
        </w:rPr>
        <w:t>Познавательные универсальные учебные действия</w:t>
      </w:r>
    </w:p>
    <w:p>
      <w:pPr>
        <w:spacing w:before="0" w:after="0"/>
        <w:ind w:left="120"/>
        <w:jc w:val="both"/>
      </w:pPr>
      <w:r>
        <w:rPr>
          <w:rFonts w:ascii="Times New Roman" w:hAnsi="Times New Roman"/>
          <w:b/>
          <w:i w:val="false"/>
          <w:color w:val="333333"/>
          <w:sz w:val="28"/>
        </w:rPr>
        <w:t>Базовые логические и исследовательские действия:</w:t>
      </w:r>
    </w:p>
    <w:p>
      <w:pPr>
        <w:spacing w:before="0" w:after="0"/>
        <w:ind w:firstLine="600"/>
        <w:jc w:val="both"/>
      </w:pPr>
      <w:r>
        <w:rPr>
          <w:rFonts w:ascii="Times New Roman" w:hAnsi="Times New Roman"/>
          <w:b w:val="false"/>
          <w:i w:val="false"/>
          <w:color w:val="333333"/>
          <w:sz w:val="28"/>
        </w:rPr>
        <w:t>находить общие и отличительные признаки в передвижениях человека и животных;</w:t>
      </w:r>
    </w:p>
    <w:p>
      <w:pPr>
        <w:spacing w:before="0" w:after="0"/>
        <w:ind w:firstLine="600"/>
        <w:jc w:val="both"/>
      </w:pPr>
      <w:r>
        <w:rPr>
          <w:rFonts w:ascii="Times New Roman" w:hAnsi="Times New Roman"/>
          <w:b w:val="false"/>
          <w:i w:val="false"/>
          <w:color w:val="333333"/>
          <w:sz w:val="28"/>
        </w:rPr>
        <w:t>устанавливать связь между бытовыми движениями древних людей и физическими упражнениями из современных видов спорта;</w:t>
      </w:r>
    </w:p>
    <w:p>
      <w:pPr>
        <w:spacing w:before="0" w:after="0"/>
        <w:ind w:firstLine="600"/>
        <w:jc w:val="both"/>
      </w:pPr>
      <w:r>
        <w:rPr>
          <w:rFonts w:ascii="Times New Roman" w:hAnsi="Times New Roman"/>
          <w:b w:val="false"/>
          <w:i w:val="false"/>
          <w:color w:val="333333"/>
          <w:sz w:val="28"/>
        </w:rPr>
        <w:t>сравнивать способы передвижения ходьбой и бегом, находить между ними общие и отличительные признаки;</w:t>
      </w:r>
    </w:p>
    <w:p>
      <w:pPr>
        <w:spacing w:before="0" w:after="0"/>
        <w:ind w:firstLine="600"/>
        <w:jc w:val="both"/>
      </w:pPr>
      <w:r>
        <w:rPr>
          <w:rFonts w:ascii="Times New Roman" w:hAnsi="Times New Roman"/>
          <w:b w:val="false"/>
          <w:i w:val="false"/>
          <w:color w:val="333333"/>
          <w:sz w:val="28"/>
        </w:rPr>
        <w:t>выявлять признаки правильной и неправильной осанки, приводить возможные причины ее нарушений.</w:t>
      </w:r>
    </w:p>
    <w:p>
      <w:pPr>
        <w:spacing w:before="0" w:after="0"/>
        <w:ind w:left="120"/>
        <w:jc w:val="both"/>
      </w:pPr>
      <w:r>
        <w:rPr>
          <w:rFonts w:ascii="Times New Roman" w:hAnsi="Times New Roman"/>
          <w:b/>
          <w:i w:val="false"/>
          <w:color w:val="333333"/>
          <w:sz w:val="28"/>
        </w:rPr>
        <w:t>Коммуникативные универсальные учебные действия</w:t>
      </w:r>
    </w:p>
    <w:p>
      <w:pPr>
        <w:spacing w:before="0" w:after="0"/>
        <w:ind w:left="120"/>
        <w:jc w:val="both"/>
      </w:pPr>
      <w:r>
        <w:rPr>
          <w:rFonts w:ascii="Times New Roman" w:hAnsi="Times New Roman"/>
          <w:b/>
          <w:i w:val="false"/>
          <w:color w:val="333333"/>
          <w:sz w:val="28"/>
        </w:rPr>
        <w:t>Общение:</w:t>
      </w:r>
    </w:p>
    <w:p>
      <w:pPr>
        <w:spacing w:before="0" w:after="0"/>
        <w:ind w:firstLine="600"/>
        <w:jc w:val="both"/>
      </w:pPr>
      <w:r>
        <w:rPr>
          <w:rFonts w:ascii="Times New Roman" w:hAnsi="Times New Roman"/>
          <w:b w:val="false"/>
          <w:i w:val="false"/>
          <w:color w:val="333333"/>
          <w:sz w:val="28"/>
        </w:rPr>
        <w:t>воспроизводить названия разучиваемых физических упражнений и их исходные положения;</w:t>
      </w:r>
    </w:p>
    <w:p>
      <w:pPr>
        <w:spacing w:before="0" w:after="0"/>
        <w:ind w:firstLine="600"/>
        <w:jc w:val="both"/>
      </w:pPr>
      <w:r>
        <w:rPr>
          <w:rFonts w:ascii="Times New Roman" w:hAnsi="Times New Roman"/>
          <w:b w:val="false"/>
          <w:i w:val="false"/>
          <w:color w:val="333333"/>
          <w:sz w:val="28"/>
        </w:rPr>
        <w:t>высказывать мнение о положительном влиянии занятий физической культурой, оценивать влияние гигиенических процедур на укрепление здоровья;</w:t>
      </w:r>
    </w:p>
    <w:p>
      <w:pPr>
        <w:spacing w:before="0" w:after="0"/>
        <w:ind w:firstLine="600"/>
        <w:jc w:val="both"/>
      </w:pPr>
      <w:r>
        <w:rPr>
          <w:rFonts w:ascii="Times New Roman" w:hAnsi="Times New Roman"/>
          <w:b w:val="false"/>
          <w:i w:val="false"/>
          <w:color w:val="333333"/>
          <w:sz w:val="28"/>
        </w:rPr>
        <w:t>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w:t>
      </w:r>
    </w:p>
    <w:p>
      <w:pPr>
        <w:spacing w:before="0" w:after="0"/>
        <w:ind w:firstLine="600"/>
        <w:jc w:val="both"/>
      </w:pPr>
      <w:r>
        <w:rPr>
          <w:rFonts w:ascii="Times New Roman" w:hAnsi="Times New Roman"/>
          <w:b w:val="false"/>
          <w:i w:val="false"/>
          <w:color w:val="333333"/>
          <w:sz w:val="28"/>
        </w:rPr>
        <w:t>обсуждать правила проведения подвижных игр, обосновывать объективность определения победителей.</w:t>
      </w:r>
    </w:p>
    <w:p>
      <w:pPr>
        <w:spacing w:before="0" w:after="0"/>
        <w:ind w:left="120"/>
        <w:jc w:val="both"/>
      </w:pPr>
      <w:r>
        <w:rPr>
          <w:rFonts w:ascii="Times New Roman" w:hAnsi="Times New Roman"/>
          <w:b/>
          <w:i w:val="false"/>
          <w:color w:val="333333"/>
          <w:sz w:val="28"/>
        </w:rPr>
        <w:t>Регулятивные универсальные учебные действия</w:t>
      </w:r>
    </w:p>
    <w:p>
      <w:pPr>
        <w:spacing w:before="0" w:after="0"/>
        <w:ind w:left="120"/>
        <w:jc w:val="both"/>
      </w:pPr>
      <w:r>
        <w:rPr>
          <w:rFonts w:ascii="Times New Roman" w:hAnsi="Times New Roman"/>
          <w:b/>
          <w:i w:val="false"/>
          <w:color w:val="333333"/>
          <w:sz w:val="28"/>
        </w:rPr>
        <w:t>Самоорганизация и самоконтроль:</w:t>
      </w:r>
    </w:p>
    <w:p>
      <w:pPr>
        <w:spacing w:before="0" w:after="0"/>
        <w:ind w:firstLine="600"/>
        <w:jc w:val="both"/>
      </w:pPr>
      <w:r>
        <w:rPr>
          <w:rFonts w:ascii="Times New Roman" w:hAnsi="Times New Roman"/>
          <w:b w:val="false"/>
          <w:i w:val="false"/>
          <w:color w:val="333333"/>
          <w:sz w:val="28"/>
        </w:rPr>
        <w:t>выполнять комплексы физкультминуток, утренней зарядки, упражнений по профилактике нарушения и коррекции осанки;</w:t>
      </w:r>
    </w:p>
    <w:p>
      <w:pPr>
        <w:spacing w:before="0" w:after="0"/>
        <w:ind w:firstLine="600"/>
        <w:jc w:val="both"/>
      </w:pPr>
      <w:r>
        <w:rPr>
          <w:rFonts w:ascii="Times New Roman" w:hAnsi="Times New Roman"/>
          <w:b w:val="false"/>
          <w:i w:val="false"/>
          <w:color w:val="333333"/>
          <w:sz w:val="28"/>
        </w:rPr>
        <w:t>выполнять учебные задания по обучению новым физическим упражнениям и развитию физических качеств;</w:t>
      </w:r>
    </w:p>
    <w:p>
      <w:pPr>
        <w:spacing w:before="0" w:after="0"/>
        <w:ind w:firstLine="600"/>
        <w:jc w:val="both"/>
      </w:pPr>
      <w:r>
        <w:rPr>
          <w:rFonts w:ascii="Times New Roman" w:hAnsi="Times New Roman"/>
          <w:b w:val="false"/>
          <w:i w:val="false"/>
          <w:color w:val="333333"/>
          <w:sz w:val="28"/>
        </w:rPr>
        <w:t>проявлять уважительное отношение к участникам совместной игровой и соревновательной деятельности.</w:t>
      </w:r>
    </w:p>
    <w:p>
      <w:pPr>
        <w:spacing w:before="0" w:after="0"/>
        <w:ind w:left="120"/>
        <w:jc w:val="both"/>
      </w:pPr>
      <w:r>
        <w:rPr>
          <w:rFonts w:ascii="Times New Roman" w:hAnsi="Times New Roman"/>
          <w:b/>
          <w:i w:val="false"/>
          <w:color w:val="333333"/>
          <w:sz w:val="28"/>
        </w:rPr>
        <w:t>2 КЛАСС</w:t>
      </w:r>
    </w:p>
    <w:p>
      <w:pPr>
        <w:spacing w:before="0" w:after="0"/>
        <w:ind w:firstLine="600"/>
        <w:jc w:val="both"/>
      </w:pPr>
      <w:r>
        <w:rPr>
          <w:rFonts w:ascii="Times New Roman" w:hAnsi="Times New Roman"/>
          <w:b w:val="false"/>
          <w:i w:val="false"/>
          <w:color w:val="333333"/>
          <w:sz w:val="28"/>
        </w:rPr>
        <w:t>По окончании 2 класса у обучающегося будут сформированы следующие универсальные учебные действия:</w:t>
      </w:r>
    </w:p>
    <w:p>
      <w:pPr>
        <w:spacing w:before="0" w:after="0"/>
        <w:ind w:left="120"/>
        <w:jc w:val="both"/>
      </w:pPr>
      <w:r>
        <w:rPr>
          <w:rFonts w:ascii="Times New Roman" w:hAnsi="Times New Roman"/>
          <w:b/>
          <w:i w:val="false"/>
          <w:color w:val="333333"/>
          <w:sz w:val="28"/>
        </w:rPr>
        <w:t>Познавательные универсальные учебные действия</w:t>
      </w:r>
    </w:p>
    <w:p>
      <w:pPr>
        <w:spacing w:before="0" w:after="0"/>
        <w:ind w:left="120"/>
        <w:jc w:val="both"/>
      </w:pPr>
      <w:r>
        <w:rPr>
          <w:rFonts w:ascii="Times New Roman" w:hAnsi="Times New Roman"/>
          <w:b/>
          <w:i w:val="false"/>
          <w:color w:val="333333"/>
          <w:sz w:val="28"/>
        </w:rPr>
        <w:t>Базовые логические и исследовательские действия:</w:t>
      </w:r>
    </w:p>
    <w:p>
      <w:pPr>
        <w:spacing w:before="0" w:after="0"/>
        <w:ind w:firstLine="600"/>
        <w:jc w:val="both"/>
      </w:pPr>
      <w:r>
        <w:rPr>
          <w:rFonts w:ascii="Times New Roman" w:hAnsi="Times New Roman"/>
          <w:b w:val="false"/>
          <w:i w:val="false"/>
          <w:color w:val="333333"/>
          <w:sz w:val="28"/>
        </w:rPr>
        <w:t>характеризовать понятие «физические качества», называть физические качества и определять их отличительные признаки;</w:t>
      </w:r>
    </w:p>
    <w:p>
      <w:pPr>
        <w:spacing w:before="0" w:after="0"/>
        <w:ind w:firstLine="600"/>
        <w:jc w:val="both"/>
      </w:pPr>
      <w:r>
        <w:rPr>
          <w:rFonts w:ascii="Times New Roman" w:hAnsi="Times New Roman"/>
          <w:b w:val="false"/>
          <w:i w:val="false"/>
          <w:color w:val="333333"/>
          <w:sz w:val="28"/>
        </w:rPr>
        <w:t>понимать связь между закаливающими процедурами и укреплением здоровья;</w:t>
      </w:r>
    </w:p>
    <w:p>
      <w:pPr>
        <w:spacing w:before="0" w:after="0"/>
        <w:ind w:firstLine="600"/>
        <w:jc w:val="both"/>
      </w:pPr>
      <w:r>
        <w:rPr>
          <w:rFonts w:ascii="Times New Roman" w:hAnsi="Times New Roman"/>
          <w:b w:val="false"/>
          <w:i w:val="false"/>
          <w:color w:val="333333"/>
          <w:sz w:val="28"/>
        </w:rPr>
        <w:t>выявлять отличительные признаки упражнений на развитие разных физических качеств, приводить примеры и демонстрировать их выполнение;</w:t>
      </w:r>
    </w:p>
    <w:p>
      <w:pPr>
        <w:spacing w:before="0" w:after="0"/>
        <w:ind w:firstLine="600"/>
        <w:jc w:val="both"/>
      </w:pPr>
      <w:r>
        <w:rPr>
          <w:rFonts w:ascii="Times New Roman" w:hAnsi="Times New Roman"/>
          <w:b w:val="false"/>
          <w:i w:val="false"/>
          <w:color w:val="333333"/>
          <w:sz w:val="28"/>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pPr>
        <w:spacing w:before="0" w:after="0"/>
        <w:ind w:firstLine="600"/>
        <w:jc w:val="both"/>
      </w:pPr>
      <w:r>
        <w:rPr>
          <w:rFonts w:ascii="Times New Roman" w:hAnsi="Times New Roman"/>
          <w:b w:val="false"/>
          <w:i w:val="false"/>
          <w:color w:val="333333"/>
          <w:sz w:val="28"/>
        </w:rPr>
        <w:t>вести наблюдения за изменениями показателей физического развития и физических качеств, проводить процедуры их измерения.</w:t>
      </w:r>
    </w:p>
    <w:p>
      <w:pPr>
        <w:spacing w:before="0" w:after="0"/>
        <w:ind w:left="120"/>
        <w:jc w:val="both"/>
      </w:pPr>
      <w:r>
        <w:rPr>
          <w:rFonts w:ascii="Times New Roman" w:hAnsi="Times New Roman"/>
          <w:b/>
          <w:i w:val="false"/>
          <w:color w:val="333333"/>
          <w:sz w:val="28"/>
        </w:rPr>
        <w:t>Коммуникативные универсальные учебные действия</w:t>
      </w:r>
    </w:p>
    <w:p>
      <w:pPr>
        <w:spacing w:before="0" w:after="0"/>
        <w:ind w:left="120"/>
        <w:jc w:val="both"/>
      </w:pPr>
      <w:r>
        <w:rPr>
          <w:rFonts w:ascii="Times New Roman" w:hAnsi="Times New Roman"/>
          <w:b/>
          <w:i w:val="false"/>
          <w:color w:val="333333"/>
          <w:sz w:val="28"/>
        </w:rPr>
        <w:t>Общение:</w:t>
      </w:r>
    </w:p>
    <w:p>
      <w:pPr>
        <w:spacing w:before="0" w:after="0"/>
        <w:ind w:firstLine="600"/>
        <w:jc w:val="both"/>
      </w:pPr>
      <w:r>
        <w:rPr>
          <w:rFonts w:ascii="Times New Roman" w:hAnsi="Times New Roman"/>
          <w:b w:val="false"/>
          <w:i w:val="false"/>
          <w:color w:val="333333"/>
          <w:sz w:val="28"/>
        </w:rPr>
        <w:t>объяснять назначение упражнений утренней зарядки, приводить соответствующие примеры ее положительного влияния на организм обучающихся (в пределах изученного);</w:t>
      </w:r>
    </w:p>
    <w:p>
      <w:pPr>
        <w:spacing w:before="0" w:after="0"/>
        <w:ind w:firstLine="600"/>
        <w:jc w:val="both"/>
      </w:pPr>
      <w:r>
        <w:rPr>
          <w:rFonts w:ascii="Times New Roman" w:hAnsi="Times New Roman"/>
          <w:b w:val="false"/>
          <w:i w:val="false"/>
          <w:color w:val="333333"/>
          <w:sz w:val="28"/>
        </w:rPr>
        <w:t>исполнять роль капитана и судьи в подвижных играх, аргументированно высказывать суждения о своих действиях и принятых решениях;</w:t>
      </w:r>
    </w:p>
    <w:p>
      <w:pPr>
        <w:spacing w:before="0" w:after="0"/>
        <w:ind w:firstLine="600"/>
        <w:jc w:val="both"/>
      </w:pPr>
      <w:r>
        <w:rPr>
          <w:rFonts w:ascii="Times New Roman" w:hAnsi="Times New Roman"/>
          <w:b w:val="false"/>
          <w:i w:val="false"/>
          <w:color w:val="333333"/>
          <w:sz w:val="28"/>
        </w:rPr>
        <w:t>выполнять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pPr>
        <w:spacing w:before="0" w:after="0"/>
        <w:ind w:left="120"/>
        <w:jc w:val="both"/>
      </w:pPr>
      <w:r>
        <w:rPr>
          <w:rFonts w:ascii="Times New Roman" w:hAnsi="Times New Roman"/>
          <w:b/>
          <w:i w:val="false"/>
          <w:color w:val="333333"/>
          <w:sz w:val="28"/>
        </w:rPr>
        <w:t>Регулятивные универсальные учебные действия</w:t>
      </w:r>
    </w:p>
    <w:p>
      <w:pPr>
        <w:spacing w:before="0" w:after="0"/>
        <w:ind w:left="120"/>
        <w:jc w:val="both"/>
      </w:pPr>
      <w:r>
        <w:rPr>
          <w:rFonts w:ascii="Times New Roman" w:hAnsi="Times New Roman"/>
          <w:b/>
          <w:i w:val="false"/>
          <w:color w:val="333333"/>
          <w:sz w:val="28"/>
        </w:rPr>
        <w:t>Самоорганизация и самоконтроль:</w:t>
      </w:r>
    </w:p>
    <w:p>
      <w:pPr>
        <w:spacing w:before="0" w:after="0"/>
        <w:ind w:firstLine="600"/>
        <w:jc w:val="both"/>
      </w:pPr>
      <w:r>
        <w:rPr>
          <w:rFonts w:ascii="Times New Roman" w:hAnsi="Times New Roman"/>
          <w:b w:val="false"/>
          <w:i w:val="false"/>
          <w:color w:val="333333"/>
          <w:sz w:val="28"/>
        </w:rPr>
        <w:t>соблюдать правила поведения на уроках физической культуры с учетом их учебного содержания, находить в них различия (легкоатлетические, гимнастические и игровые уроки, занятия лыжной и плавательной подготовкой);</w:t>
      </w:r>
    </w:p>
    <w:p>
      <w:pPr>
        <w:spacing w:before="0" w:after="0"/>
        <w:ind w:firstLine="600"/>
        <w:jc w:val="both"/>
      </w:pPr>
      <w:r>
        <w:rPr>
          <w:rFonts w:ascii="Times New Roman" w:hAnsi="Times New Roman"/>
          <w:b w:val="false"/>
          <w:i w:val="false"/>
          <w:color w:val="333333"/>
          <w:sz w:val="28"/>
        </w:rPr>
        <w:t>выполнять учебные задания по освоению новых физических упражнений и развитию физических качеств в соответствии с указаниями и замечаниями учителя;</w:t>
      </w:r>
    </w:p>
    <w:p>
      <w:pPr>
        <w:spacing w:before="0" w:after="0"/>
        <w:ind w:firstLine="600"/>
        <w:jc w:val="both"/>
      </w:pPr>
      <w:r>
        <w:rPr>
          <w:rFonts w:ascii="Times New Roman" w:hAnsi="Times New Roman"/>
          <w:b w:val="false"/>
          <w:i w:val="false"/>
          <w:color w:val="333333"/>
          <w:sz w:val="28"/>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pPr>
        <w:spacing w:before="0" w:after="0"/>
        <w:ind w:firstLine="600"/>
        <w:jc w:val="both"/>
      </w:pPr>
      <w:r>
        <w:rPr>
          <w:rFonts w:ascii="Times New Roman" w:hAnsi="Times New Roman"/>
          <w:b w:val="false"/>
          <w:i w:val="false"/>
          <w:color w:val="333333"/>
          <w:sz w:val="28"/>
        </w:rPr>
        <w:t>контролировать соответствие двигательных действий правилам подвижных игр, проявлять эмоциональную сдержанность при возникновении ошибок.</w:t>
      </w:r>
    </w:p>
    <w:p>
      <w:pPr>
        <w:spacing w:before="0" w:after="0"/>
        <w:ind w:left="120"/>
        <w:jc w:val="both"/>
      </w:pPr>
      <w:r>
        <w:rPr>
          <w:rFonts w:ascii="Times New Roman" w:hAnsi="Times New Roman"/>
          <w:b/>
          <w:i w:val="false"/>
          <w:color w:val="333333"/>
          <w:sz w:val="28"/>
        </w:rPr>
        <w:t>3 КЛАСС</w:t>
      </w:r>
    </w:p>
    <w:p>
      <w:pPr>
        <w:spacing w:before="0" w:after="0"/>
        <w:ind w:firstLine="600"/>
        <w:jc w:val="both"/>
      </w:pPr>
      <w:r>
        <w:rPr>
          <w:rFonts w:ascii="Times New Roman" w:hAnsi="Times New Roman"/>
          <w:b w:val="false"/>
          <w:i w:val="false"/>
          <w:color w:val="333333"/>
          <w:sz w:val="28"/>
        </w:rPr>
        <w:t>По окончании 3 класса у обучающегося будут сформированы следующие универсальные учебные действия:</w:t>
      </w:r>
    </w:p>
    <w:p>
      <w:pPr>
        <w:spacing w:before="0" w:after="0"/>
        <w:ind w:left="120"/>
        <w:jc w:val="both"/>
      </w:pPr>
      <w:r>
        <w:rPr>
          <w:rFonts w:ascii="Times New Roman" w:hAnsi="Times New Roman"/>
          <w:b/>
          <w:i w:val="false"/>
          <w:color w:val="333333"/>
          <w:sz w:val="28"/>
        </w:rPr>
        <w:t>Познавательные универсальные учебные действия</w:t>
      </w:r>
    </w:p>
    <w:p>
      <w:pPr>
        <w:spacing w:before="0" w:after="0"/>
        <w:ind w:left="120"/>
        <w:jc w:val="both"/>
      </w:pPr>
      <w:r>
        <w:rPr>
          <w:rFonts w:ascii="Times New Roman" w:hAnsi="Times New Roman"/>
          <w:b/>
          <w:i w:val="false"/>
          <w:color w:val="333333"/>
          <w:sz w:val="28"/>
        </w:rPr>
        <w:t>Базовые логические и исследовательские действия:</w:t>
      </w:r>
    </w:p>
    <w:p>
      <w:pPr>
        <w:spacing w:before="0" w:after="0"/>
        <w:ind w:firstLine="600"/>
        <w:jc w:val="both"/>
      </w:pPr>
      <w:r>
        <w:rPr>
          <w:rFonts w:ascii="Times New Roman" w:hAnsi="Times New Roman"/>
          <w:b w:val="false"/>
          <w:i w:val="false"/>
          <w:color w:val="333333"/>
          <w:sz w:val="28"/>
        </w:rPr>
        <w:t>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w:t>
      </w:r>
    </w:p>
    <w:p>
      <w:pPr>
        <w:spacing w:before="0" w:after="0"/>
        <w:ind w:firstLine="600"/>
        <w:jc w:val="both"/>
      </w:pPr>
      <w:r>
        <w:rPr>
          <w:rFonts w:ascii="Times New Roman" w:hAnsi="Times New Roman"/>
          <w:b w:val="false"/>
          <w:i w:val="false"/>
          <w:color w:val="333333"/>
          <w:sz w:val="28"/>
        </w:rPr>
        <w:t>объяснять понятие «дозировка нагрузки», правильно применять способы ее регулирования на занятиях физической культурой;</w:t>
      </w:r>
    </w:p>
    <w:p>
      <w:pPr>
        <w:spacing w:before="0" w:after="0"/>
        <w:ind w:firstLine="600"/>
        <w:jc w:val="both"/>
      </w:pPr>
      <w:r>
        <w:rPr>
          <w:rFonts w:ascii="Times New Roman" w:hAnsi="Times New Roman"/>
          <w:b w:val="false"/>
          <w:i w:val="false"/>
          <w:color w:val="333333"/>
          <w:sz w:val="28"/>
        </w:rPr>
        <w:t>понимать влияние дыхательной и зрительной гимнастики на предупреждение развития утомления при выполнении физических и умственных нагрузок;</w:t>
      </w:r>
    </w:p>
    <w:p>
      <w:pPr>
        <w:spacing w:before="0" w:after="0"/>
        <w:ind w:firstLine="600"/>
        <w:jc w:val="both"/>
      </w:pPr>
      <w:r>
        <w:rPr>
          <w:rFonts w:ascii="Times New Roman" w:hAnsi="Times New Roman"/>
          <w:b w:val="false"/>
          <w:i w:val="false"/>
          <w:color w:val="333333"/>
          <w:sz w:val="28"/>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pPr>
        <w:spacing w:before="0" w:after="0"/>
        <w:ind w:firstLine="600"/>
        <w:jc w:val="both"/>
      </w:pPr>
      <w:r>
        <w:rPr>
          <w:rFonts w:ascii="Times New Roman" w:hAnsi="Times New Roman"/>
          <w:b w:val="false"/>
          <w:i w:val="false"/>
          <w:color w:val="333333"/>
          <w:sz w:val="28"/>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pPr>
        <w:spacing w:before="0" w:after="0"/>
        <w:ind w:left="120"/>
        <w:jc w:val="both"/>
      </w:pPr>
      <w:r>
        <w:rPr>
          <w:rFonts w:ascii="Times New Roman" w:hAnsi="Times New Roman"/>
          <w:b/>
          <w:i w:val="false"/>
          <w:color w:val="333333"/>
          <w:sz w:val="28"/>
        </w:rPr>
        <w:t>Коммуникативные универсальные учебные действия</w:t>
      </w:r>
    </w:p>
    <w:p>
      <w:pPr>
        <w:spacing w:before="0" w:after="0"/>
        <w:ind w:left="120"/>
        <w:jc w:val="both"/>
      </w:pPr>
      <w:r>
        <w:rPr>
          <w:rFonts w:ascii="Times New Roman" w:hAnsi="Times New Roman"/>
          <w:b/>
          <w:i w:val="false"/>
          <w:color w:val="333333"/>
          <w:sz w:val="28"/>
        </w:rPr>
        <w:t>Общение:</w:t>
      </w:r>
    </w:p>
    <w:p>
      <w:pPr>
        <w:spacing w:before="0" w:after="0"/>
        <w:ind w:firstLine="600"/>
        <w:jc w:val="both"/>
      </w:pPr>
      <w:r>
        <w:rPr>
          <w:rFonts w:ascii="Times New Roman" w:hAnsi="Times New Roman"/>
          <w:b w:val="false"/>
          <w:i w:val="false"/>
          <w:color w:val="333333"/>
          <w:sz w:val="28"/>
        </w:rPr>
        <w:t>организовывать совместные подвижные игры, принимать в них активное участие с соблюдением правил и норм этического поведения;</w:t>
      </w:r>
    </w:p>
    <w:p>
      <w:pPr>
        <w:spacing w:before="0" w:after="0"/>
        <w:ind w:firstLine="600"/>
        <w:jc w:val="both"/>
      </w:pPr>
      <w:r>
        <w:rPr>
          <w:rFonts w:ascii="Times New Roman" w:hAnsi="Times New Roman"/>
          <w:b w:val="false"/>
          <w:i w:val="false"/>
          <w:color w:val="333333"/>
          <w:sz w:val="28"/>
        </w:rPr>
        <w:t>правильно использовать строевые команды, названия упражнений и способов деятельности во время совместного выполнения учебных заданий;</w:t>
      </w:r>
    </w:p>
    <w:p>
      <w:pPr>
        <w:spacing w:before="0" w:after="0"/>
        <w:ind w:firstLine="600"/>
        <w:jc w:val="both"/>
      </w:pPr>
      <w:r>
        <w:rPr>
          <w:rFonts w:ascii="Times New Roman" w:hAnsi="Times New Roman"/>
          <w:b w:val="false"/>
          <w:i w:val="false"/>
          <w:color w:val="333333"/>
          <w:sz w:val="28"/>
        </w:rPr>
        <w:t>активно участвовать в обсуждении учебных заданий, анализе выполнения физических упражнений и технических действий из осваиваемых видов спорта;</w:t>
      </w:r>
    </w:p>
    <w:p>
      <w:pPr>
        <w:spacing w:before="0" w:after="0"/>
        <w:ind w:firstLine="600"/>
        <w:jc w:val="both"/>
      </w:pPr>
      <w:r>
        <w:rPr>
          <w:rFonts w:ascii="Times New Roman" w:hAnsi="Times New Roman"/>
          <w:b w:val="false"/>
          <w:i w:val="false"/>
          <w:color w:val="333333"/>
          <w:sz w:val="28"/>
        </w:rPr>
        <w:t>выполнять небольшие сообщения по результатам выполнения учебных заданий, организации и проведения самостоятельных занятий физической культурой.</w:t>
      </w:r>
    </w:p>
    <w:p>
      <w:pPr>
        <w:spacing w:before="0" w:after="0"/>
        <w:ind w:left="120"/>
        <w:jc w:val="both"/>
      </w:pPr>
      <w:r>
        <w:rPr>
          <w:rFonts w:ascii="Times New Roman" w:hAnsi="Times New Roman"/>
          <w:b/>
          <w:i w:val="false"/>
          <w:color w:val="333333"/>
          <w:sz w:val="28"/>
        </w:rPr>
        <w:t>Регулятивные универсальные учебные действия</w:t>
      </w:r>
    </w:p>
    <w:p>
      <w:pPr>
        <w:spacing w:before="0" w:after="0"/>
        <w:ind w:left="120"/>
        <w:jc w:val="both"/>
      </w:pPr>
      <w:r>
        <w:rPr>
          <w:rFonts w:ascii="Times New Roman" w:hAnsi="Times New Roman"/>
          <w:b/>
          <w:i w:val="false"/>
          <w:color w:val="333333"/>
          <w:sz w:val="28"/>
        </w:rPr>
        <w:t>Самоорганизация и самоконтроль:</w:t>
      </w:r>
    </w:p>
    <w:p>
      <w:pPr>
        <w:spacing w:before="0" w:after="0"/>
        <w:ind w:firstLine="600"/>
        <w:jc w:val="both"/>
      </w:pPr>
      <w:r>
        <w:rPr>
          <w:rFonts w:ascii="Times New Roman" w:hAnsi="Times New Roman"/>
          <w:b w:val="false"/>
          <w:i w:val="false"/>
          <w:color w:val="333333"/>
          <w:sz w:val="28"/>
        </w:rPr>
        <w:t>контролировать выполнение физических упражнений, корректировать их на основе сравнения с заданными образцами;</w:t>
      </w:r>
    </w:p>
    <w:p>
      <w:pPr>
        <w:spacing w:before="0" w:after="0"/>
        <w:ind w:firstLine="600"/>
        <w:jc w:val="both"/>
      </w:pPr>
      <w:r>
        <w:rPr>
          <w:rFonts w:ascii="Times New Roman" w:hAnsi="Times New Roman"/>
          <w:b w:val="false"/>
          <w:i w:val="false"/>
          <w:color w:val="333333"/>
          <w:sz w:val="28"/>
        </w:rPr>
        <w:t>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w:t>
      </w:r>
    </w:p>
    <w:p>
      <w:pPr>
        <w:spacing w:before="0" w:after="0"/>
        <w:ind w:firstLine="600"/>
        <w:jc w:val="both"/>
      </w:pPr>
      <w:r>
        <w:rPr>
          <w:rFonts w:ascii="Times New Roman" w:hAnsi="Times New Roman"/>
          <w:b w:val="false"/>
          <w:i w:val="false"/>
          <w:color w:val="333333"/>
          <w:sz w:val="28"/>
        </w:rPr>
        <w:t>оценивать сложность возникающих игровых задач, предлагать их совместное коллективное решение.</w:t>
      </w:r>
    </w:p>
    <w:p>
      <w:pPr>
        <w:spacing w:before="0" w:after="0"/>
        <w:ind w:left="120"/>
        <w:jc w:val="both"/>
      </w:pPr>
      <w:r>
        <w:rPr>
          <w:rFonts w:ascii="Times New Roman" w:hAnsi="Times New Roman"/>
          <w:b/>
          <w:i w:val="false"/>
          <w:color w:val="333333"/>
          <w:sz w:val="28"/>
        </w:rPr>
        <w:t>4 КЛАСС</w:t>
      </w:r>
    </w:p>
    <w:p>
      <w:pPr>
        <w:spacing w:before="0" w:after="0"/>
        <w:ind w:firstLine="600"/>
        <w:jc w:val="both"/>
      </w:pPr>
      <w:r>
        <w:rPr>
          <w:rFonts w:ascii="Times New Roman" w:hAnsi="Times New Roman"/>
          <w:b w:val="false"/>
          <w:i w:val="false"/>
          <w:color w:val="333333"/>
          <w:sz w:val="28"/>
        </w:rPr>
        <w:t>По окончании 4 класса у обучающегося будут сформированы следующие универсальные учебные действия:</w:t>
      </w:r>
    </w:p>
    <w:p>
      <w:pPr>
        <w:spacing w:before="0" w:after="0"/>
        <w:ind w:left="120"/>
        <w:jc w:val="both"/>
      </w:pPr>
      <w:r>
        <w:rPr>
          <w:rFonts w:ascii="Times New Roman" w:hAnsi="Times New Roman"/>
          <w:b/>
          <w:i w:val="false"/>
          <w:color w:val="333333"/>
          <w:sz w:val="28"/>
        </w:rPr>
        <w:t>Познавательные универсальные учебные действия</w:t>
      </w:r>
    </w:p>
    <w:p>
      <w:pPr>
        <w:spacing w:before="0" w:after="0"/>
        <w:ind w:left="120"/>
        <w:jc w:val="both"/>
      </w:pPr>
      <w:r>
        <w:rPr>
          <w:rFonts w:ascii="Times New Roman" w:hAnsi="Times New Roman"/>
          <w:b/>
          <w:i w:val="false"/>
          <w:color w:val="333333"/>
          <w:sz w:val="28"/>
        </w:rPr>
        <w:t>Базовые логические и исследовательские действия:</w:t>
      </w:r>
    </w:p>
    <w:p>
      <w:pPr>
        <w:spacing w:before="0" w:after="0"/>
        <w:ind w:firstLine="600"/>
        <w:jc w:val="both"/>
      </w:pPr>
      <w:r>
        <w:rPr>
          <w:rFonts w:ascii="Times New Roman" w:hAnsi="Times New Roman"/>
          <w:b w:val="false"/>
          <w:i w:val="false"/>
          <w:color w:val="333333"/>
          <w:sz w:val="28"/>
        </w:rPr>
        <w:t>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w:t>
      </w:r>
    </w:p>
    <w:p>
      <w:pPr>
        <w:spacing w:before="0" w:after="0"/>
        <w:ind w:firstLine="600"/>
        <w:jc w:val="both"/>
      </w:pPr>
      <w:r>
        <w:rPr>
          <w:rFonts w:ascii="Times New Roman" w:hAnsi="Times New Roman"/>
          <w:b w:val="false"/>
          <w:i w:val="false"/>
          <w:color w:val="333333"/>
          <w:sz w:val="28"/>
        </w:rPr>
        <w:t>выявлять отставание в развитии физических качеств от возрастных стандартов, приводить примеры физических упражнений по их устранению;</w:t>
      </w:r>
    </w:p>
    <w:p>
      <w:pPr>
        <w:spacing w:before="0" w:after="0"/>
        <w:ind w:firstLine="600"/>
        <w:jc w:val="both"/>
      </w:pPr>
      <w:r>
        <w:rPr>
          <w:rFonts w:ascii="Times New Roman" w:hAnsi="Times New Roman"/>
          <w:b w:val="false"/>
          <w:i w:val="false"/>
          <w:color w:val="333333"/>
          <w:sz w:val="28"/>
        </w:rPr>
        <w:t>объединять физические упражнения по их целевому предназначению: на профилактику нарушения осанки, развитие силы, быстроты и выносливости.</w:t>
      </w:r>
    </w:p>
    <w:p>
      <w:pPr>
        <w:spacing w:before="0" w:after="0"/>
        <w:ind w:left="120"/>
        <w:jc w:val="both"/>
      </w:pPr>
      <w:r>
        <w:rPr>
          <w:rFonts w:ascii="Times New Roman" w:hAnsi="Times New Roman"/>
          <w:b/>
          <w:i w:val="false"/>
          <w:color w:val="333333"/>
          <w:sz w:val="28"/>
        </w:rPr>
        <w:t>Коммуникативные универсальные учебные действия</w:t>
      </w:r>
    </w:p>
    <w:p>
      <w:pPr>
        <w:spacing w:before="0" w:after="0"/>
        <w:ind w:left="120"/>
        <w:jc w:val="both"/>
      </w:pPr>
      <w:r>
        <w:rPr>
          <w:rFonts w:ascii="Times New Roman" w:hAnsi="Times New Roman"/>
          <w:b/>
          <w:i w:val="false"/>
          <w:color w:val="333333"/>
          <w:sz w:val="28"/>
        </w:rPr>
        <w:t>Общение:</w:t>
      </w:r>
    </w:p>
    <w:p>
      <w:pPr>
        <w:spacing w:before="0" w:after="0"/>
        <w:ind w:firstLine="600"/>
        <w:jc w:val="both"/>
      </w:pPr>
      <w:r>
        <w:rPr>
          <w:rFonts w:ascii="Times New Roman" w:hAnsi="Times New Roman"/>
          <w:b w:val="false"/>
          <w:i w:val="false"/>
          <w:color w:val="333333"/>
          <w:sz w:val="28"/>
        </w:rPr>
        <w:t>взаимодействовать с учителем и обучающимися, воспроизводить ранее изученный материал и отвечать на вопросы в процессе учебного диалога;</w:t>
      </w:r>
    </w:p>
    <w:p>
      <w:pPr>
        <w:spacing w:before="0" w:after="0"/>
        <w:ind w:firstLine="600"/>
        <w:jc w:val="both"/>
      </w:pPr>
      <w:r>
        <w:rPr>
          <w:rFonts w:ascii="Times New Roman" w:hAnsi="Times New Roman"/>
          <w:b w:val="false"/>
          <w:i w:val="false"/>
          <w:color w:val="333333"/>
          <w:sz w:val="28"/>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pPr>
        <w:spacing w:before="0" w:after="0"/>
        <w:ind w:firstLine="600"/>
        <w:jc w:val="both"/>
      </w:pPr>
      <w:r>
        <w:rPr>
          <w:rFonts w:ascii="Times New Roman" w:hAnsi="Times New Roman"/>
          <w:b w:val="false"/>
          <w:i w:val="false"/>
          <w:color w:val="333333"/>
          <w:sz w:val="28"/>
        </w:rPr>
        <w:t>оказывать посильную первую помощь во время занятий физической культурой.</w:t>
      </w:r>
    </w:p>
    <w:p>
      <w:pPr>
        <w:spacing w:before="0" w:after="0"/>
        <w:ind w:left="120"/>
        <w:jc w:val="both"/>
      </w:pPr>
      <w:r>
        <w:rPr>
          <w:rFonts w:ascii="Times New Roman" w:hAnsi="Times New Roman"/>
          <w:b/>
          <w:i w:val="false"/>
          <w:color w:val="333333"/>
          <w:sz w:val="28"/>
        </w:rPr>
        <w:t>Регулятивные универсальные учебные действия</w:t>
      </w:r>
    </w:p>
    <w:p>
      <w:pPr>
        <w:spacing w:before="0" w:after="0"/>
        <w:ind w:left="120"/>
        <w:jc w:val="both"/>
      </w:pPr>
      <w:r>
        <w:rPr>
          <w:rFonts w:ascii="Times New Roman" w:hAnsi="Times New Roman"/>
          <w:b/>
          <w:i w:val="false"/>
          <w:color w:val="333333"/>
          <w:sz w:val="28"/>
        </w:rPr>
        <w:t>Самоорганизация и самоконтроль:</w:t>
      </w:r>
    </w:p>
    <w:p>
      <w:pPr>
        <w:spacing w:before="0" w:after="0"/>
        <w:ind w:firstLine="600"/>
        <w:jc w:val="both"/>
      </w:pPr>
      <w:r>
        <w:rPr>
          <w:rFonts w:ascii="Times New Roman" w:hAnsi="Times New Roman"/>
          <w:b w:val="false"/>
          <w:i w:val="false"/>
          <w:color w:val="333333"/>
          <w:sz w:val="28"/>
        </w:rPr>
        <w:t>выполнять указания учителя, проявлять активность и самостоятельность при выполнении учебных заданий;</w:t>
      </w:r>
    </w:p>
    <w:p>
      <w:pPr>
        <w:spacing w:before="0" w:after="0"/>
        <w:ind w:firstLine="600"/>
        <w:jc w:val="both"/>
      </w:pPr>
      <w:r>
        <w:rPr>
          <w:rFonts w:ascii="Times New Roman" w:hAnsi="Times New Roman"/>
          <w:b w:val="false"/>
          <w:i w:val="false"/>
          <w:color w:val="333333"/>
          <w:sz w:val="28"/>
        </w:rPr>
        <w:t>самостоятельно проводить занятия на основе изученного материала и с учетом собственных интересов;</w:t>
      </w:r>
    </w:p>
    <w:p>
      <w:pPr>
        <w:spacing w:before="0" w:after="0"/>
        <w:ind w:firstLine="600"/>
        <w:jc w:val="both"/>
      </w:pPr>
      <w:r>
        <w:rPr>
          <w:rFonts w:ascii="Times New Roman" w:hAnsi="Times New Roman"/>
          <w:b w:val="false"/>
          <w:i w:val="false"/>
          <w:color w:val="333333"/>
          <w:sz w:val="28"/>
        </w:rPr>
        <w:t>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bookmarkStart w:name="_Toc103687216" w:id="18"/>
      <w:bookmarkEnd w:id="18"/>
    </w:p>
    <w:p>
      <w:pPr>
        <w:spacing w:before="0" w:after="0"/>
        <w:ind w:left="120"/>
        <w:jc w:val="both"/>
      </w:pPr>
      <w:r>
        <w:rPr>
          <w:rFonts w:ascii="Times New Roman" w:hAnsi="Times New Roman"/>
          <w:b/>
          <w:i w:val="false"/>
          <w:color w:val="333333"/>
          <w:sz w:val="28"/>
        </w:rPr>
        <w:t>ПРЕДМЕТНЫЕ РЕЗУЛЬТАТЫ</w:t>
      </w:r>
    </w:p>
    <w:p>
      <w:pPr>
        <w:spacing w:before="0" w:after="0"/>
        <w:ind w:firstLine="600"/>
        <w:jc w:val="both"/>
      </w:pPr>
      <w:r>
        <w:rPr>
          <w:rFonts w:ascii="Times New Roman" w:hAnsi="Times New Roman"/>
          <w:b w:val="false"/>
          <w:i w:val="false"/>
          <w:color w:val="333333"/>
          <w:sz w:val="28"/>
        </w:rPr>
        <w:t>К концу обучения в</w:t>
      </w:r>
      <w:r>
        <w:rPr>
          <w:rFonts w:ascii="Times New Roman" w:hAnsi="Times New Roman"/>
          <w:b/>
          <w:i/>
          <w:color w:val="333333"/>
          <w:sz w:val="28"/>
        </w:rPr>
        <w:t xml:space="preserve"> </w:t>
      </w:r>
      <w:r>
        <w:rPr>
          <w:rFonts w:ascii="Times New Roman" w:hAnsi="Times New Roman"/>
          <w:b/>
          <w:i w:val="false"/>
          <w:color w:val="333333"/>
          <w:sz w:val="28"/>
        </w:rPr>
        <w:t>1 классе</w:t>
      </w:r>
      <w:r>
        <w:rPr>
          <w:rFonts w:ascii="Times New Roman" w:hAnsi="Times New Roman"/>
          <w:b w:val="false"/>
          <w:i w:val="false"/>
          <w:color w:val="333333"/>
          <w:sz w:val="28"/>
        </w:rPr>
        <w:t xml:space="preserve"> обучающийся достигнет следующих предметных результатов по отдельным темам программы по физической культуре:</w:t>
      </w:r>
    </w:p>
    <w:p>
      <w:pPr>
        <w:spacing w:before="0" w:after="0"/>
        <w:ind w:firstLine="600"/>
        <w:jc w:val="both"/>
      </w:pPr>
      <w:r>
        <w:rPr>
          <w:rFonts w:ascii="Times New Roman" w:hAnsi="Times New Roman"/>
          <w:b w:val="false"/>
          <w:i w:val="false"/>
          <w:color w:val="333333"/>
          <w:sz w:val="28"/>
        </w:rPr>
        <w:t>приводить примеры основных дневных дел и их распределение в индивидуальном режиме дня;</w:t>
      </w:r>
    </w:p>
    <w:p>
      <w:pPr>
        <w:spacing w:before="0" w:after="0"/>
        <w:ind w:firstLine="600"/>
        <w:jc w:val="both"/>
      </w:pPr>
      <w:r>
        <w:rPr>
          <w:rFonts w:ascii="Times New Roman" w:hAnsi="Times New Roman"/>
          <w:b w:val="false"/>
          <w:i w:val="false"/>
          <w:color w:val="333333"/>
          <w:sz w:val="28"/>
        </w:rPr>
        <w:t>соблюдать правила поведения на уроках физической культурой, приводить примеры подбора одежды для самостоятельных занятий;</w:t>
      </w:r>
    </w:p>
    <w:p>
      <w:pPr>
        <w:spacing w:before="0" w:after="0"/>
        <w:ind w:firstLine="600"/>
        <w:jc w:val="both"/>
      </w:pPr>
      <w:r>
        <w:rPr>
          <w:rFonts w:ascii="Times New Roman" w:hAnsi="Times New Roman"/>
          <w:b w:val="false"/>
          <w:i w:val="false"/>
          <w:color w:val="333333"/>
          <w:sz w:val="28"/>
        </w:rPr>
        <w:t>выполнять упражнения утренней зарядки и физкультминуток;</w:t>
      </w:r>
    </w:p>
    <w:p>
      <w:pPr>
        <w:spacing w:before="0" w:after="0"/>
        <w:ind w:firstLine="600"/>
        <w:jc w:val="both"/>
      </w:pPr>
      <w:r>
        <w:rPr>
          <w:rFonts w:ascii="Times New Roman" w:hAnsi="Times New Roman"/>
          <w:b w:val="false"/>
          <w:i w:val="false"/>
          <w:color w:val="333333"/>
          <w:sz w:val="28"/>
        </w:rPr>
        <w:t>анализировать причины нарушения осанки и демонстрировать упражнения по профилактике ее нарушения;</w:t>
      </w:r>
    </w:p>
    <w:p>
      <w:pPr>
        <w:spacing w:before="0" w:after="0"/>
        <w:ind w:firstLine="600"/>
        <w:jc w:val="both"/>
      </w:pPr>
      <w:r>
        <w:rPr>
          <w:rFonts w:ascii="Times New Roman" w:hAnsi="Times New Roman"/>
          <w:b w:val="false"/>
          <w:i w:val="false"/>
          <w:color w:val="333333"/>
          <w:sz w:val="28"/>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pPr>
        <w:spacing w:before="0" w:after="0"/>
        <w:ind w:firstLine="600"/>
        <w:jc w:val="both"/>
      </w:pPr>
      <w:r>
        <w:rPr>
          <w:rFonts w:ascii="Times New Roman" w:hAnsi="Times New Roman"/>
          <w:b w:val="false"/>
          <w:i w:val="false"/>
          <w:color w:val="333333"/>
          <w:sz w:val="28"/>
        </w:rPr>
        <w:t>демонстрировать передвижения стилизованным гимнастическим шагом и бегом, прыжки на месте с поворотами в разные стороны и в длину толчком двумя ногами;</w:t>
      </w:r>
    </w:p>
    <w:p>
      <w:pPr>
        <w:spacing w:before="0" w:after="0"/>
        <w:ind w:firstLine="600"/>
        <w:jc w:val="both"/>
      </w:pPr>
      <w:r>
        <w:rPr>
          <w:rFonts w:ascii="Times New Roman" w:hAnsi="Times New Roman"/>
          <w:b w:val="false"/>
          <w:i w:val="false"/>
          <w:color w:val="333333"/>
          <w:sz w:val="28"/>
        </w:rPr>
        <w:t>передвигаться на лыжах ступающим и скользящим шагом (без палок);</w:t>
      </w:r>
    </w:p>
    <w:p>
      <w:pPr>
        <w:spacing w:before="0" w:after="0"/>
        <w:ind w:firstLine="600"/>
        <w:jc w:val="both"/>
      </w:pPr>
      <w:r>
        <w:rPr>
          <w:rFonts w:ascii="Times New Roman" w:hAnsi="Times New Roman"/>
          <w:b w:val="false"/>
          <w:i w:val="false"/>
          <w:color w:val="333333"/>
          <w:sz w:val="28"/>
        </w:rPr>
        <w:t>играть в подвижные игры с общеразвивающей направленностью.</w:t>
      </w:r>
    </w:p>
    <w:p>
      <w:pPr>
        <w:spacing w:before="0" w:after="0"/>
        <w:ind w:firstLine="600"/>
        <w:jc w:val="both"/>
      </w:pPr>
      <w:r>
        <w:rPr>
          <w:rFonts w:ascii="Times New Roman" w:hAnsi="Times New Roman"/>
          <w:b w:val="false"/>
          <w:i w:val="false"/>
          <w:color w:val="333333"/>
          <w:sz w:val="28"/>
        </w:rPr>
        <w:t>К концу обучения во</w:t>
      </w:r>
      <w:r>
        <w:rPr>
          <w:rFonts w:ascii="Times New Roman" w:hAnsi="Times New Roman"/>
          <w:b/>
          <w:i w:val="false"/>
          <w:color w:val="333333"/>
          <w:sz w:val="28"/>
        </w:rPr>
        <w:t xml:space="preserve"> 2 классе</w:t>
      </w:r>
      <w:r>
        <w:rPr>
          <w:rFonts w:ascii="Times New Roman" w:hAnsi="Times New Roman"/>
          <w:b w:val="false"/>
          <w:i w:val="false"/>
          <w:color w:val="333333"/>
          <w:sz w:val="28"/>
        </w:rPr>
        <w:t xml:space="preserve"> обучающийся достигнет следующих предметных результатов по отдельным темам программы по физической культуре:</w:t>
      </w:r>
    </w:p>
    <w:p>
      <w:pPr>
        <w:spacing w:before="0" w:after="0"/>
        <w:ind w:firstLine="600"/>
        <w:jc w:val="both"/>
      </w:pPr>
      <w:r>
        <w:rPr>
          <w:rFonts w:ascii="Times New Roman" w:hAnsi="Times New Roman"/>
          <w:b w:val="false"/>
          <w:i w:val="false"/>
          <w:color w:val="333333"/>
          <w:sz w:val="28"/>
        </w:rPr>
        <w:t>демонстрировать примеры основных физических качеств и высказывать свое суждение об их связи с укреплением здоровья и физическим развитием;</w:t>
      </w:r>
    </w:p>
    <w:p>
      <w:pPr>
        <w:spacing w:before="0" w:after="0"/>
        <w:ind w:firstLine="600"/>
        <w:jc w:val="both"/>
      </w:pPr>
      <w:r>
        <w:rPr>
          <w:rFonts w:ascii="Times New Roman" w:hAnsi="Times New Roman"/>
          <w:b w:val="false"/>
          <w:i w:val="false"/>
          <w:color w:val="333333"/>
          <w:sz w:val="28"/>
        </w:rPr>
        <w:t>измерять показатели длины и массы тела, физических качеств с помощью специальных тестовых упражнений, вести наблюдения за их изменениями;</w:t>
      </w:r>
    </w:p>
    <w:p>
      <w:pPr>
        <w:spacing w:before="0" w:after="0"/>
        <w:ind w:firstLine="600"/>
        <w:jc w:val="both"/>
      </w:pPr>
      <w:r>
        <w:rPr>
          <w:rFonts w:ascii="Times New Roman" w:hAnsi="Times New Roman"/>
          <w:b w:val="false"/>
          <w:i w:val="false"/>
          <w:color w:val="333333"/>
          <w:sz w:val="28"/>
        </w:rPr>
        <w:t>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w:t>
      </w:r>
    </w:p>
    <w:p>
      <w:pPr>
        <w:spacing w:before="0" w:after="0"/>
        <w:ind w:firstLine="600"/>
        <w:jc w:val="both"/>
      </w:pPr>
      <w:r>
        <w:rPr>
          <w:rFonts w:ascii="Times New Roman" w:hAnsi="Times New Roman"/>
          <w:b w:val="false"/>
          <w:i w:val="false"/>
          <w:color w:val="333333"/>
          <w:sz w:val="28"/>
        </w:rPr>
        <w:t>демонстрировать танцевальный хороводный шаг в совместном передвижении;</w:t>
      </w:r>
    </w:p>
    <w:p>
      <w:pPr>
        <w:spacing w:before="0" w:after="0"/>
        <w:ind w:firstLine="600"/>
        <w:jc w:val="both"/>
      </w:pPr>
      <w:r>
        <w:rPr>
          <w:rFonts w:ascii="Times New Roman" w:hAnsi="Times New Roman"/>
          <w:b w:val="false"/>
          <w:i w:val="false"/>
          <w:color w:val="333333"/>
          <w:sz w:val="28"/>
        </w:rPr>
        <w:t>выполнять прыжки по разметкам на разное расстояние и с разной амплитудой, в высоту с прямого разбега;</w:t>
      </w:r>
    </w:p>
    <w:p>
      <w:pPr>
        <w:spacing w:before="0" w:after="0"/>
        <w:ind w:firstLine="600"/>
        <w:jc w:val="both"/>
      </w:pPr>
      <w:r>
        <w:rPr>
          <w:rFonts w:ascii="Times New Roman" w:hAnsi="Times New Roman"/>
          <w:b w:val="false"/>
          <w:i w:val="false"/>
          <w:color w:val="333333"/>
          <w:sz w:val="28"/>
        </w:rPr>
        <w:t>передвигаться на лыжах двухшажным переменным ходом, спускаться с пологого склона и тормозить падением;</w:t>
      </w:r>
    </w:p>
    <w:p>
      <w:pPr>
        <w:spacing w:before="0" w:after="0"/>
        <w:ind w:firstLine="600"/>
        <w:jc w:val="both"/>
      </w:pPr>
      <w:r>
        <w:rPr>
          <w:rFonts w:ascii="Times New Roman" w:hAnsi="Times New Roman"/>
          <w:b w:val="false"/>
          <w:i w:val="false"/>
          <w:color w:val="333333"/>
          <w:sz w:val="28"/>
        </w:rPr>
        <w:t>организовывать и играть в подвижные игры на развитие основных физических качеств, с использованием технических приемов из спортивных игр;</w:t>
      </w:r>
    </w:p>
    <w:p>
      <w:pPr>
        <w:spacing w:before="0" w:after="0"/>
        <w:ind w:firstLine="600"/>
        <w:jc w:val="both"/>
      </w:pPr>
      <w:r>
        <w:rPr>
          <w:rFonts w:ascii="Times New Roman" w:hAnsi="Times New Roman"/>
          <w:b w:val="false"/>
          <w:i w:val="false"/>
          <w:color w:val="333333"/>
          <w:sz w:val="28"/>
        </w:rPr>
        <w:t>выполнять упражнения на развитие физических качеств.</w:t>
      </w:r>
    </w:p>
    <w:p>
      <w:pPr>
        <w:spacing w:before="0" w:after="0"/>
        <w:ind w:firstLine="600"/>
        <w:jc w:val="both"/>
      </w:pPr>
      <w:r>
        <w:rPr>
          <w:rFonts w:ascii="Times New Roman" w:hAnsi="Times New Roman"/>
          <w:b w:val="false"/>
          <w:i w:val="false"/>
          <w:color w:val="333333"/>
          <w:sz w:val="28"/>
        </w:rPr>
        <w:t>К концу обучения в</w:t>
      </w:r>
      <w:r>
        <w:rPr>
          <w:rFonts w:ascii="Times New Roman" w:hAnsi="Times New Roman"/>
          <w:b/>
          <w:i/>
          <w:color w:val="333333"/>
          <w:sz w:val="28"/>
        </w:rPr>
        <w:t xml:space="preserve"> </w:t>
      </w:r>
      <w:r>
        <w:rPr>
          <w:rFonts w:ascii="Times New Roman" w:hAnsi="Times New Roman"/>
          <w:b/>
          <w:i w:val="false"/>
          <w:color w:val="333333"/>
          <w:sz w:val="28"/>
        </w:rPr>
        <w:t>3 классе</w:t>
      </w:r>
      <w:r>
        <w:rPr>
          <w:rFonts w:ascii="Times New Roman" w:hAnsi="Times New Roman"/>
          <w:b w:val="false"/>
          <w:i w:val="false"/>
          <w:color w:val="333333"/>
          <w:sz w:val="28"/>
        </w:rPr>
        <w:t xml:space="preserve"> обучающийся достигнет следующих предметных результатов по отдельным темам программы по физической культуре:</w:t>
      </w:r>
    </w:p>
    <w:p>
      <w:pPr>
        <w:spacing w:before="0" w:after="0"/>
        <w:ind w:firstLine="600"/>
        <w:jc w:val="both"/>
      </w:pPr>
      <w:r>
        <w:rPr>
          <w:rFonts w:ascii="Times New Roman" w:hAnsi="Times New Roman"/>
          <w:b w:val="false"/>
          <w:i w:val="false"/>
          <w:color w:val="333333"/>
          <w:sz w:val="28"/>
        </w:rPr>
        <w:t>соблюдать правила во время выполнения гимнастических и акробатических упражнений, легкоатлетической, лыжной, игровой и плавательной подготовки;</w:t>
      </w:r>
    </w:p>
    <w:p>
      <w:pPr>
        <w:spacing w:before="0" w:after="0"/>
        <w:ind w:firstLine="600"/>
        <w:jc w:val="both"/>
      </w:pPr>
      <w:r>
        <w:rPr>
          <w:rFonts w:ascii="Times New Roman" w:hAnsi="Times New Roman"/>
          <w:b w:val="false"/>
          <w:i w:val="false"/>
          <w:color w:val="333333"/>
          <w:sz w:val="28"/>
        </w:rPr>
        <w:t>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w:t>
      </w:r>
    </w:p>
    <w:p>
      <w:pPr>
        <w:spacing w:before="0" w:after="0"/>
        <w:ind w:firstLine="600"/>
        <w:jc w:val="both"/>
      </w:pPr>
      <w:r>
        <w:rPr>
          <w:rFonts w:ascii="Times New Roman" w:hAnsi="Times New Roman"/>
          <w:b w:val="false"/>
          <w:i w:val="false"/>
          <w:color w:val="333333"/>
          <w:sz w:val="28"/>
        </w:rPr>
        <w:t>измерять частоту пульса и определять физическую нагрузку по ее значениям с помощью таблицы стандартных нагрузок;</w:t>
      </w:r>
    </w:p>
    <w:p>
      <w:pPr>
        <w:spacing w:before="0" w:after="0"/>
        <w:ind w:firstLine="600"/>
        <w:jc w:val="both"/>
      </w:pPr>
      <w:r>
        <w:rPr>
          <w:rFonts w:ascii="Times New Roman" w:hAnsi="Times New Roman"/>
          <w:b w:val="false"/>
          <w:i w:val="false"/>
          <w:color w:val="333333"/>
          <w:sz w:val="28"/>
        </w:rPr>
        <w:t>выполнять упражнения дыхательной и зрительной гимнастики, объяснять их связь с предупреждением появления утомления;</w:t>
      </w:r>
    </w:p>
    <w:p>
      <w:pPr>
        <w:spacing w:before="0" w:after="0"/>
        <w:ind w:firstLine="600"/>
        <w:jc w:val="both"/>
      </w:pPr>
      <w:r>
        <w:rPr>
          <w:rFonts w:ascii="Times New Roman" w:hAnsi="Times New Roman"/>
          <w:b w:val="false"/>
          <w:i w:val="false"/>
          <w:color w:val="333333"/>
          <w:sz w:val="28"/>
        </w:rPr>
        <w:t>выполнять движение противоходом в колонне по одному, перестраиваться из колонны по одному в колонну по три на месте и в движении;</w:t>
      </w:r>
    </w:p>
    <w:p>
      <w:pPr>
        <w:spacing w:before="0" w:after="0"/>
        <w:ind w:firstLine="600"/>
        <w:jc w:val="both"/>
      </w:pPr>
      <w:r>
        <w:rPr>
          <w:rFonts w:ascii="Times New Roman" w:hAnsi="Times New Roman"/>
          <w:b w:val="false"/>
          <w:i w:val="false"/>
          <w:color w:val="333333"/>
          <w:sz w:val="28"/>
        </w:rPr>
        <w:t>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вперед;</w:t>
      </w:r>
    </w:p>
    <w:p>
      <w:pPr>
        <w:spacing w:before="0" w:after="0"/>
        <w:ind w:firstLine="600"/>
        <w:jc w:val="both"/>
      </w:pPr>
      <w:r>
        <w:rPr>
          <w:rFonts w:ascii="Times New Roman" w:hAnsi="Times New Roman"/>
          <w:b w:val="false"/>
          <w:i w:val="false"/>
          <w:color w:val="333333"/>
          <w:sz w:val="28"/>
        </w:rPr>
        <w:t>передвигаться по нижней жерди гимнастической стенки приставным шагом в правую и левую сторону, лазать разноименным способом;</w:t>
      </w:r>
    </w:p>
    <w:p>
      <w:pPr>
        <w:spacing w:before="0" w:after="0"/>
        <w:ind w:firstLine="600"/>
        <w:jc w:val="both"/>
      </w:pPr>
      <w:r>
        <w:rPr>
          <w:rFonts w:ascii="Times New Roman" w:hAnsi="Times New Roman"/>
          <w:b w:val="false"/>
          <w:i w:val="false"/>
          <w:color w:val="333333"/>
          <w:sz w:val="28"/>
        </w:rPr>
        <w:t>демонстрировать прыжки через скакалку на двух ногах и попеременно на правой и левой ноге;</w:t>
      </w:r>
    </w:p>
    <w:p>
      <w:pPr>
        <w:spacing w:before="0" w:after="0"/>
        <w:ind w:firstLine="600"/>
        <w:jc w:val="both"/>
      </w:pPr>
      <w:r>
        <w:rPr>
          <w:rFonts w:ascii="Times New Roman" w:hAnsi="Times New Roman"/>
          <w:b w:val="false"/>
          <w:i w:val="false"/>
          <w:color w:val="333333"/>
          <w:sz w:val="28"/>
        </w:rPr>
        <w:t>демонстрировать упражнения ритмической гимнастики, движения танцев галоп и полька;</w:t>
      </w:r>
    </w:p>
    <w:p>
      <w:pPr>
        <w:spacing w:before="0" w:after="0"/>
        <w:ind w:firstLine="600"/>
        <w:jc w:val="both"/>
      </w:pPr>
      <w:r>
        <w:rPr>
          <w:rFonts w:ascii="Times New Roman" w:hAnsi="Times New Roman"/>
          <w:b w:val="false"/>
          <w:i w:val="false"/>
          <w:color w:val="333333"/>
          <w:sz w:val="28"/>
        </w:rPr>
        <w:t>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w:t>
      </w:r>
    </w:p>
    <w:p>
      <w:pPr>
        <w:spacing w:before="0" w:after="0"/>
        <w:ind w:firstLine="600"/>
        <w:jc w:val="both"/>
      </w:pPr>
      <w:r>
        <w:rPr>
          <w:rFonts w:ascii="Times New Roman" w:hAnsi="Times New Roman"/>
          <w:b w:val="false"/>
          <w:i w:val="false"/>
          <w:color w:val="333333"/>
          <w:sz w:val="28"/>
        </w:rPr>
        <w:t>передвигаться на лыжах одновременным двухшажным ходом, спускаться с пологого склона в стойке лыжника и тормозить плугом;</w:t>
      </w:r>
    </w:p>
    <w:p>
      <w:pPr>
        <w:spacing w:before="0" w:after="0"/>
        <w:ind w:firstLine="600"/>
        <w:jc w:val="both"/>
      </w:pPr>
      <w:r>
        <w:rPr>
          <w:rFonts w:ascii="Times New Roman" w:hAnsi="Times New Roman"/>
          <w:b w:val="false"/>
          <w:i w:val="false"/>
          <w:color w:val="333333"/>
          <w:sz w:val="28"/>
        </w:rPr>
        <w:t>выполнять технические действия спортивных игр: баскетбол (ведение баскетбольного мяча на месте и движении), волейбол (прием мяча снизу и нижняя передача в парах), футбол (ведение футбольного мяча змейкой);</w:t>
      </w:r>
    </w:p>
    <w:p>
      <w:pPr>
        <w:spacing w:before="0" w:after="0"/>
        <w:ind w:firstLine="600"/>
        <w:jc w:val="both"/>
      </w:pPr>
      <w:r>
        <w:rPr>
          <w:rFonts w:ascii="Times New Roman" w:hAnsi="Times New Roman"/>
          <w:b w:val="false"/>
          <w:i w:val="false"/>
          <w:color w:val="333333"/>
          <w:sz w:val="28"/>
        </w:rPr>
        <w:t>выполнять упражнения на развитие физических качеств, демонстрировать приросты в их показателях.</w:t>
      </w:r>
    </w:p>
    <w:p>
      <w:pPr>
        <w:spacing w:before="0" w:after="0"/>
        <w:ind w:firstLine="600"/>
        <w:jc w:val="both"/>
      </w:pPr>
      <w:r>
        <w:rPr>
          <w:rFonts w:ascii="Times New Roman" w:hAnsi="Times New Roman"/>
          <w:b w:val="false"/>
          <w:i w:val="false"/>
          <w:color w:val="333333"/>
          <w:sz w:val="28"/>
        </w:rPr>
        <w:t xml:space="preserve">К концу обучения в </w:t>
      </w:r>
      <w:r>
        <w:rPr>
          <w:rFonts w:ascii="Times New Roman" w:hAnsi="Times New Roman"/>
          <w:b/>
          <w:i w:val="false"/>
          <w:color w:val="333333"/>
          <w:sz w:val="28"/>
        </w:rPr>
        <w:t>4 классе</w:t>
      </w:r>
      <w:r>
        <w:rPr>
          <w:rFonts w:ascii="Times New Roman" w:hAnsi="Times New Roman"/>
          <w:b w:val="false"/>
          <w:i w:val="false"/>
          <w:color w:val="333333"/>
          <w:sz w:val="28"/>
        </w:rPr>
        <w:t xml:space="preserve"> обучающийся достигнет следующих предметных результатов по отдельным темам программы по физической культуре:</w:t>
      </w:r>
    </w:p>
    <w:p>
      <w:pPr>
        <w:spacing w:before="0" w:after="0"/>
        <w:ind w:firstLine="600"/>
        <w:jc w:val="both"/>
      </w:pPr>
      <w:r>
        <w:rPr>
          <w:rFonts w:ascii="Times New Roman" w:hAnsi="Times New Roman"/>
          <w:b w:val="false"/>
          <w:i w:val="false"/>
          <w:color w:val="333333"/>
          <w:sz w:val="28"/>
        </w:rPr>
        <w:t>объяснять назначение комплекса ГТО и выявлять его связь с подготовкой к труду и защите Родины;</w:t>
      </w:r>
    </w:p>
    <w:p>
      <w:pPr>
        <w:spacing w:before="0" w:after="0"/>
        <w:ind w:firstLine="600"/>
        <w:jc w:val="both"/>
      </w:pPr>
      <w:r>
        <w:rPr>
          <w:rFonts w:ascii="Times New Roman" w:hAnsi="Times New Roman"/>
          <w:b w:val="false"/>
          <w:i w:val="false"/>
          <w:color w:val="333333"/>
          <w:sz w:val="28"/>
        </w:rPr>
        <w:t>осознавать положительное влияние занятий физической подготовкой на укрепление здоровья, развитие сердечно-сосудистой и дыхательной систем;</w:t>
      </w:r>
    </w:p>
    <w:p>
      <w:pPr>
        <w:spacing w:before="0" w:after="0"/>
        <w:ind w:firstLine="600"/>
        <w:jc w:val="both"/>
      </w:pPr>
      <w:r>
        <w:rPr>
          <w:rFonts w:ascii="Times New Roman" w:hAnsi="Times New Roman"/>
          <w:b w:val="false"/>
          <w:i w:val="false"/>
          <w:color w:val="333333"/>
          <w:sz w:val="28"/>
        </w:rPr>
        <w:t>приводить примеры регулирования физической нагрузки по пульсу при развитии физических качеств: силы, быстроты, выносливости и гибкости;</w:t>
      </w:r>
    </w:p>
    <w:p>
      <w:pPr>
        <w:spacing w:before="0" w:after="0"/>
        <w:ind w:firstLine="600"/>
        <w:jc w:val="both"/>
      </w:pPr>
      <w:r>
        <w:rPr>
          <w:rFonts w:ascii="Times New Roman" w:hAnsi="Times New Roman"/>
          <w:b w:val="false"/>
          <w:i w:val="false"/>
          <w:color w:val="333333"/>
          <w:sz w:val="28"/>
        </w:rPr>
        <w:t>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легкой атлетикой, лыжной и плавательной подготовкой;</w:t>
      </w:r>
    </w:p>
    <w:p>
      <w:pPr>
        <w:spacing w:before="0" w:after="0"/>
        <w:ind w:firstLine="600"/>
        <w:jc w:val="both"/>
      </w:pPr>
      <w:r>
        <w:rPr>
          <w:rFonts w:ascii="Times New Roman" w:hAnsi="Times New Roman"/>
          <w:b w:val="false"/>
          <w:i w:val="false"/>
          <w:color w:val="333333"/>
          <w:sz w:val="28"/>
        </w:rPr>
        <w:t>проявлять готовность оказать первую помощь в случае необходимости;</w:t>
      </w:r>
    </w:p>
    <w:p>
      <w:pPr>
        <w:spacing w:before="0" w:after="0"/>
        <w:ind w:firstLine="600"/>
        <w:jc w:val="both"/>
      </w:pPr>
      <w:r>
        <w:rPr>
          <w:rFonts w:ascii="Times New Roman" w:hAnsi="Times New Roman"/>
          <w:b w:val="false"/>
          <w:i w:val="false"/>
          <w:color w:val="333333"/>
          <w:sz w:val="28"/>
        </w:rPr>
        <w:t>демонстрировать акробатические комбинации из 5–7 хорошо освоенных упражнений (с помощью учителя);</w:t>
      </w:r>
    </w:p>
    <w:p>
      <w:pPr>
        <w:spacing w:before="0" w:after="0"/>
        <w:ind w:firstLine="600"/>
        <w:jc w:val="both"/>
      </w:pPr>
      <w:r>
        <w:rPr>
          <w:rFonts w:ascii="Times New Roman" w:hAnsi="Times New Roman"/>
          <w:b w:val="false"/>
          <w:i w:val="false"/>
          <w:color w:val="333333"/>
          <w:sz w:val="28"/>
        </w:rPr>
        <w:t>демонстрировать опорный прыжок через гимнастического козла с разбега способом напрыгивания;</w:t>
      </w:r>
    </w:p>
    <w:p>
      <w:pPr>
        <w:spacing w:before="0" w:after="0"/>
        <w:ind w:firstLine="600"/>
        <w:jc w:val="both"/>
      </w:pPr>
      <w:r>
        <w:rPr>
          <w:rFonts w:ascii="Times New Roman" w:hAnsi="Times New Roman"/>
          <w:b w:val="false"/>
          <w:i w:val="false"/>
          <w:color w:val="333333"/>
          <w:sz w:val="28"/>
        </w:rPr>
        <w:t>демонстрировать движения танца «Летка-енка» в групповом исполнении под музыкальное сопровождение;</w:t>
      </w:r>
    </w:p>
    <w:p>
      <w:pPr>
        <w:spacing w:before="0" w:after="0"/>
        <w:ind w:firstLine="600"/>
        <w:jc w:val="both"/>
      </w:pPr>
      <w:r>
        <w:rPr>
          <w:rFonts w:ascii="Times New Roman" w:hAnsi="Times New Roman"/>
          <w:b w:val="false"/>
          <w:i w:val="false"/>
          <w:color w:val="333333"/>
          <w:sz w:val="28"/>
        </w:rPr>
        <w:t>выполнять прыжок в высоту с разбега перешагиванием;</w:t>
      </w:r>
    </w:p>
    <w:p>
      <w:pPr>
        <w:spacing w:before="0" w:after="0"/>
        <w:ind w:firstLine="600"/>
        <w:jc w:val="both"/>
      </w:pPr>
      <w:r>
        <w:rPr>
          <w:rFonts w:ascii="Times New Roman" w:hAnsi="Times New Roman"/>
          <w:b w:val="false"/>
          <w:i w:val="false"/>
          <w:color w:val="333333"/>
          <w:sz w:val="28"/>
        </w:rPr>
        <w:t>выполнять метание малого (теннисного) мяча на дальность;</w:t>
      </w:r>
    </w:p>
    <w:p>
      <w:pPr>
        <w:spacing w:before="0" w:after="0"/>
        <w:ind w:firstLine="600"/>
        <w:jc w:val="both"/>
      </w:pPr>
      <w:r>
        <w:rPr>
          <w:rFonts w:ascii="Times New Roman" w:hAnsi="Times New Roman"/>
          <w:b w:val="false"/>
          <w:i w:val="false"/>
          <w:color w:val="333333"/>
          <w:sz w:val="28"/>
        </w:rPr>
        <w:t>демонстрировать проплывание учебной дистанции кролем на груди или кролем на спине (по выбору обучающегося);</w:t>
      </w:r>
    </w:p>
    <w:p>
      <w:pPr>
        <w:spacing w:before="0" w:after="0"/>
        <w:ind w:firstLine="600"/>
        <w:jc w:val="both"/>
      </w:pPr>
      <w:r>
        <w:rPr>
          <w:rFonts w:ascii="Times New Roman" w:hAnsi="Times New Roman"/>
          <w:b w:val="false"/>
          <w:i w:val="false"/>
          <w:color w:val="333333"/>
          <w:sz w:val="28"/>
        </w:rPr>
        <w:t>выполнять освоенные технические действия спортивных игр баскетбол, волейбол и футбол в условиях игровой деятельности;</w:t>
      </w:r>
    </w:p>
    <w:p>
      <w:pPr>
        <w:spacing w:before="0" w:after="0"/>
        <w:ind w:firstLine="600"/>
        <w:jc w:val="both"/>
      </w:pPr>
      <w:r>
        <w:rPr>
          <w:rFonts w:ascii="Times New Roman" w:hAnsi="Times New Roman"/>
          <w:b w:val="false"/>
          <w:i w:val="false"/>
          <w:color w:val="333333"/>
          <w:sz w:val="28"/>
        </w:rPr>
        <w:t>выполнять упражнения на развитие физических качеств, демонстрировать приросты в их показателях.</w:t>
      </w:r>
    </w:p>
    <w:p>
      <w:pPr>
        <w:spacing w:before="0" w:after="0" w:line="264"/>
        <w:ind w:left="120"/>
        <w:jc w:val="both"/>
      </w:pPr>
    </w:p>
    <w:bookmarkStart w:name="block-61035332" w:id="19"/>
    <w:p>
      <w:pPr>
        <w:sectPr>
          <w:pgSz w:w="11906" w:h="16383" w:orient="portrait"/>
        </w:sectPr>
      </w:pPr>
    </w:p>
    <w:bookmarkEnd w:id="19"/>
    <w:bookmarkEnd w:id="14"/>
    <w:bookmarkStart w:name="block-61035327" w:id="20"/>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525"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Знания о физической культуре</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Знания о физической культуре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Способы самостоятельной деятельности</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Режим дня школьника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ФИЗИЧЕСКОЕ СОВЕРШЕНСТВОВАНИЕ</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Оздоровительная физическая культура</w:t>
            </w:r>
          </w:p>
        </w:tc>
      </w:tr>
      <w:tr>
        <w:trPr>
          <w:trHeight w:val="300"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Гигиена человека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Осанка человека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Утренняя зарядка и физкультминутки в режиме дня школьника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Спортивно-оздоровительная физическая культура</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Гимнастика с основами акробатики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18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Лыжная подготовка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Легкая атлетика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18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Подвижные и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19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Прикладно-ориентированная физическая культура</w:t>
            </w: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выполнению нормативных требований комплекса ГТО</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26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26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99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94"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743"/>
        <w:gridCol w:w="2400"/>
        <w:gridCol w:w="1445"/>
        <w:gridCol w:w="2484"/>
        <w:gridCol w:w="2605"/>
        <w:gridCol w:w="3917"/>
      </w:tblGrid>
      <w:tr>
        <w:trPr>
          <w:trHeight w:val="300" w:hRule="atLeast"/>
          <w:trHeight w:val="144" w:hRule="atLeast"/>
        </w:trPr>
        <w:tc>
          <w:tcPr>
            <w:tcW w:w="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4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3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Знания о физической культуре</w:t>
            </w:r>
          </w:p>
        </w:tc>
      </w:tr>
      <w:tr>
        <w:trPr>
          <w:trHeight w:val="82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Знания о физической культуре</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Способы самостоятельной деятельности</w:t>
            </w:r>
          </w:p>
        </w:tc>
      </w:tr>
      <w:tr>
        <w:trPr>
          <w:trHeight w:val="14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Физическое развитие и его измерение</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ФИЗИЧЕСКОЕ СОВЕРШЕНСТВОВАНИЕ</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Оздоровительная физическая культура</w:t>
            </w:r>
          </w:p>
        </w:tc>
      </w:tr>
      <w:tr>
        <w:trPr>
          <w:trHeight w:val="82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Занятия по укреплению здоровья</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109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Индивидуальные комплексы утренней зарядки</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Спортивно-оздоровительная физическая культура</w:t>
            </w:r>
          </w:p>
        </w:tc>
      </w:tr>
      <w:tr>
        <w:trPr>
          <w:trHeight w:val="82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Гимнастика с основами акробатики</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Лыжная подготовка</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Легкая атлетика</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Подвижные игры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19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59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Прикладно-ориентированная физическая культура</w:t>
            </w:r>
          </w:p>
        </w:tc>
      </w:tr>
      <w:tr>
        <w:trPr>
          <w:trHeight w:val="136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выполнению нормативных требований комплекса ГТО</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28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28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41"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769"/>
        <w:gridCol w:w="2080"/>
        <w:gridCol w:w="1493"/>
        <w:gridCol w:w="2541"/>
        <w:gridCol w:w="2658"/>
        <w:gridCol w:w="4053"/>
      </w:tblGrid>
      <w:tr>
        <w:trPr>
          <w:trHeight w:val="300" w:hRule="atLeast"/>
          <w:trHeight w:val="144" w:hRule="atLeast"/>
        </w:trPr>
        <w:tc>
          <w:tcPr>
            <w:tcW w:w="53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28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83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4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7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6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Знания о физической культуре</w:t>
            </w:r>
          </w:p>
        </w:tc>
      </w:tr>
      <w:tr>
        <w:trPr>
          <w:trHeight w:val="82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Знания о физической культуре</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Способы самостоятельной деятельности</w:t>
            </w:r>
          </w:p>
        </w:tc>
      </w:tr>
      <w:tr>
        <w:trPr>
          <w:trHeight w:val="136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Виды физических упражнений, используемых на уроках</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151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пульса на уроках физической культуры</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Физическая нагрузка</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ФИЗИЧЕСКОЕ СОВЕРШЕНСТВОВАНИЕ</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Оздоровительная физическая культура</w:t>
            </w:r>
          </w:p>
        </w:tc>
      </w:tr>
      <w:tr>
        <w:trPr>
          <w:trHeight w:val="55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Закаливание организма</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82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Дыхательная и зрительная гимнастика</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Спортивно-оздоровительная физическая культура</w:t>
            </w:r>
          </w:p>
        </w:tc>
      </w:tr>
      <w:tr>
        <w:trPr>
          <w:trHeight w:val="82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Гимнастика с основами акробатики</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Легкая атлетика</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Лыжная подготовка</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Плавательная подготовка</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82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Подвижные и спортивные игры</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Прикладно-ориентированная физическая культура</w:t>
            </w:r>
          </w:p>
        </w:tc>
      </w:tr>
      <w:tr>
        <w:trPr>
          <w:trHeight w:val="136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выполнению нормативных требований комплекса ГТО</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28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28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6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77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837"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Знания о физической культуре</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Знания о физической культуре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Способы самостоятельной деятельности</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Самостоятельная физическая подготовка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2160"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Профилактика предупреждения травм и оказание первой помощи при их возникновении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ФИЗИЧЕСКОЕ СОВЕРШЕНСТВОВАНИЕ</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Оздоровительная физическая культура</w:t>
            </w:r>
          </w:p>
        </w:tc>
      </w:tr>
      <w:tr>
        <w:trPr>
          <w:trHeight w:val="163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для профилактики нарушения осанки и снижения массы тела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Закаливание организма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Спортивно-оздоровительная физическая культура</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Гимнастика с основами акробатики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Легкая атлетика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Лыжная подготовка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Плавательная подготовка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Подвижные и спортивные игры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Прикладно-ориентированная физическая культура</w:t>
            </w:r>
          </w:p>
        </w:tc>
      </w:tr>
      <w:tr>
        <w:trPr>
          <w:trHeight w:val="136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выполнению нормативных требований комплекса ГТО</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28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28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94" w:type="dxa"/>
            <w:tcBorders/>
            <w:tcMar>
              <w:top w:w="50" w:type="dxa"/>
              <w:left w:w="100" w:type="dxa"/>
            </w:tcMar>
            <w:vAlign w:val="center"/>
          </w:tcPr>
          <w:p>
            <w:pPr>
              <w:jc w:val="left"/>
            </w:pPr>
          </w:p>
        </w:tc>
      </w:tr>
    </w:tbl>
    <w:p>
      <w:pPr>
        <w:sectPr>
          <w:pgSz w:w="16383" w:h="11906" w:orient="landscape"/>
        </w:sectPr>
      </w:pPr>
    </w:p>
    <w:bookmarkStart w:name="block-61035327" w:id="21"/>
    <w:p>
      <w:pPr>
        <w:sectPr>
          <w:pgSz w:w="16383" w:h="11906" w:orient="landscape"/>
        </w:sectPr>
      </w:pPr>
    </w:p>
    <w:bookmarkEnd w:id="21"/>
    <w:bookmarkEnd w:id="20"/>
    <w:bookmarkStart w:name="block-61035328" w:id="22"/>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572"/>
        <w:gridCol w:w="2560"/>
        <w:gridCol w:w="1242"/>
        <w:gridCol w:w="2248"/>
        <w:gridCol w:w="2385"/>
        <w:gridCol w:w="1699"/>
        <w:gridCol w:w="2888"/>
      </w:tblGrid>
      <w:tr>
        <w:trPr>
          <w:trHeight w:val="300" w:hRule="atLeast"/>
          <w:trHeight w:val="144" w:hRule="atLeast"/>
        </w:trPr>
        <w:tc>
          <w:tcPr>
            <w:tcW w:w="40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202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6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7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6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Что такое физическая культура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Современные физические упражнения</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Режим дня и правила его составления и соблюдения</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Личная гигиена и гигиенические процедуры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Осанка человека. Упражнения для осанки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Комплексы утренней зарядки и физкультминуток в режиме дня школьника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поведения на уроках физической культуры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гимнастики и спортивной гимнастики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Исходные положения в физических упражнениях</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Учимся гимнастическим упражнениям</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Стилизованные способы передвижения ходьбой и бегом</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Акробатические упражнения, основные техники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Акробатические упражнения, основные техники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Строевые упражнения и организующие команды на уроках физической культуры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построения и повороты стоя на месте</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48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Стилизованные передвижения (гимнастический шаг, бег)</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Гимнастические упражнения с мячом</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Гимнастические упражнения со скакалкой</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Гимнастические упражнения в прыжках</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Подъем туловища из положения лежа на спине и животе</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Подъем ног из положения лежа на животе</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Сгибание рук в положении упор лежа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прыжков в группировке</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в упоре на руках, толчком двумя ногами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Строевые упражнения с лыжами в руках</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Строевые упражнения с лыжами в руках</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передвижении на лыжах</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передвижении на лыжах</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Имитационные упражнения техники передвижения на лыжах</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Имитационные упражнения техники передвижения на лыжах</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ступающего шага во время передвижения</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ступающего шага во время передвижения</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Имитационные упражнения техники передвижения на лыжах скользящим шагом</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Имитационные упражнения техники передвижения на лыжах скользящим шагом</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передвижения скользящим шагом в полной координации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Техника передвижения скользящим шагом в полной координации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Чем отличается ходьба от бега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передвижении с равномерной скоростью</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передвижении с равномерной скоростью</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передвижении с изменением скорости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передвижении с изменением скорости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Обучение равномерному бегу в колонне по одному с невысокой скоростью</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81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Обучение равномерному бегу в колонне по одному с невысокой скоростью</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Обучение равномерному бегу в колонне по одному с разной скоростью передвижения</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Обучение равномерному бегу в колонне по одному с разной скоростью передвижения</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Обучение равномерному бегу в колонне по одному в чередовании с равномерной ходьбой</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выполнения прыжка в длину с места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одновременного отталкивания двумя ногами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Приземление после спрыгивания с горки матов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Обучение прыжку в длину с места в полной координации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техники выполнения прыжка в длину и в высоту с прямого разбега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фазы приземления из прыжка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1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фазы разбега и отталкивания в прыжке</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выполнения прыжка в длину с места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Считалки для подвижных игр</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игровых действий и правил подвижных игр</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игровых действий и правил подвижных игр</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Обучение способам организации игровых площадок</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Обучение способам организации игровых площадок</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Самостоятельная организация и проведение подвижных игр</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Самостоятельная организация и проведение подвижных игр</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«Охотники и утки»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«Охотники и утки»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«Не попади в болото»</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«Не попади в болото»</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«Не оступись»</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15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«Не оступись»</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«Кто больше соберет яблок»</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«Кто больше соберет яблок»</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«Брось-поймай»</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«Брось-поймай»</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«Пингвины с мячом»</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«Пингвины с мячом»</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ГТО – что это такое? История ГТО. Спортивные нормативы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правила, ТБ на уроках, особенности проведения испытаний (тестов) ВФСК ГТО</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10м и 30м.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10м и 30м.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1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Смешанное передвижение.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17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Смешанное передвижение.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Ходьба на лыжах.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Ходьба на лыжах.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Плавание.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Плавание.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6-ти минутный бег.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6-ти минутный бег.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5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Бросок набивного мяча.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17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Бросок набивного мяча.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Прыжок в длину с места толчком двумя ногами.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Прыжок в длину с места толчком двумя ногами.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98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970"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Метание теннисного мяча в цель.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Метание теннисного мяча в цель.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17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Челночный бег 3*10м.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17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Челночный бег 3*10м. Подвижные игры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17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Пробное тестирование с соблюдением правил и техники выполнения испытаний (тестов) 1-2 ступени ГТО</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17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Пробное тестирование с соблюдением правил и техники выполнения испытаний (тестов) 1-2 ступени ГТО</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99 </w:t>
            </w:r>
          </w:p>
        </w:tc>
        <w:tc>
          <w:tcPr>
            <w:tcW w:w="15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76"/>
        <w:gridCol w:w="2720"/>
        <w:gridCol w:w="1192"/>
        <w:gridCol w:w="2190"/>
        <w:gridCol w:w="2331"/>
        <w:gridCol w:w="1654"/>
        <w:gridCol w:w="2831"/>
      </w:tblGrid>
      <w:tr>
        <w:trPr>
          <w:trHeight w:val="300" w:hRule="atLeast"/>
          <w:trHeight w:val="144" w:hRule="atLeast"/>
        </w:trPr>
        <w:tc>
          <w:tcPr>
            <w:tcW w:w="47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8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3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3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подвижных игр и соревнований у древних народов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Зарождение Олимпийских игр</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Современные Олимпийские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Физическое развитие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Физические качества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Сила как физическое качество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Быстрота как физическое качество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Выносливость как физическое качество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Гибкость как физическое качество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координации движений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координации движений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29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Дневник наблюдений по физической культуре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Закаливание организма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Утренняя зарядка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комплекса утренней зарядки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поведения на уроках гимнастики и акробатики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Строевые упражнения и команды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Строевые упражнения и команды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Прыжковые упражнения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Прыжковые упражнения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Гимнастическая разминка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Ходьба на гимнастической скамейке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Ходьба на гимнастической скамейке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с гимнастической скакалкой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с гимнастической скакалкой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с гимнастическим мячом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с гимнастическим мячом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Танцевальные гимнастические движения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Танцевальные гимнастические движения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поведения на занятиях лыжной подготовкой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на лыжах двухшажным попеременным ходом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Спуск с горы в основной стойке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Спуск с горы в основной стойке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Подъем лесенкой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Подъем лесенкой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Спуски и подъёмы на лыжах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Спуски и подъёмы на лыжах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Торможение лыжными палками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Торможение лыжными палками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Торможение падением на бок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Торможение падением на бок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поведения на занятиях лёгкой атлетикой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Броски мяча в неподвижную мишень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Броски мяча в неподвижную мишень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Сложно координированные прыжковые упражнения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Сложно координированные прыжковые упражнения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Прыжок в высоту с прямого разбега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Прыжок в высоту с прямого разбега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Сложно координированные передвижения ходьбой по гимнастической скамейке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Сложно координированные передвижения ходьбой по гимнастической скамейке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равномерной ходьбой с наклонами туловища вперёд и стороны, разведением и сведением рук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с поворотами и изменением направлений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с поворотами и изменением направлений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Сложно координированные беговые упражнения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Сложно координированные беговые упражнения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Подвижные игры с приемами спортивных игр</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Игры с приемами баскетбола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Игры с приемами баскетбола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баскетбола: мяч среднему и мяч соседу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Приемы баскетбола: мяч среднему и мяч соседу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мяча в колонне и неудобный бросок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мяча в колонне и неудобный бросок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 «волна» в баскетболе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Прием «волна» в баскетболе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Игры с приемами футбола: метко в цель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Игры с приемами футбола: метко в цель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Гонка мячей и слалом с мячом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Гонка мячей и слалом с мячом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Футбольный бильярд</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Футбольный бильярд</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ногой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Бросок ногой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Подвижные игры на развитие равновесия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Подвижные игры на развитие равновесия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выполнения спортивных нормативов 2 ступени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техники безопасности на уроках. Укрепление здоровья через ВФСК ГТО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30м.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30м.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Смешанное передвижение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Смешанное передвижение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Смешанное передвижение по пересеченной местности.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Смешанное передвижение по пересеченной местности.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лыжах 1 км.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лыжах 1 км.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351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351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Подтягивание из виса лежа на низкой перекладине 90см.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Подтягивание из виса лежа на низкой перекладине 90см.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Прыжок в длину с места толчком двумя ногами.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Прыжок в длину с места толчком двумя ногами.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Метание теннисного мяча в цель.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Метание теннисного мяча в цель.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Челночный бег 3*10м.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Челночный бег 3*10м.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Плавание 25м.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Плавание 25м.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«Праздник ГТО». Соревнования со сдачей норм ГТО, с соблюдением правил и техники выполнения испытаний (тестов) 2 ступени ГТО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«Праздник ГТО». Соревнования со сдачей норм ГТО, с соблюдением правил и техники выполнения испытаний (тестов) 2 ступени ГТО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3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76"/>
        <w:gridCol w:w="2720"/>
        <w:gridCol w:w="1192"/>
        <w:gridCol w:w="2190"/>
        <w:gridCol w:w="2331"/>
        <w:gridCol w:w="1654"/>
        <w:gridCol w:w="2831"/>
      </w:tblGrid>
      <w:tr>
        <w:trPr>
          <w:trHeight w:val="300" w:hRule="atLeast"/>
          <w:trHeight w:val="144" w:hRule="atLeast"/>
        </w:trPr>
        <w:tc>
          <w:tcPr>
            <w:tcW w:w="47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8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3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3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44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Физическая культура у древних народов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появления современного спорта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Виды физических упражнений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пульса на занятиях физической культурой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Дозировка физических нагрузок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индивидуального графика занятий по развитию физических качеств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Закаливание организма под душем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Дыхательная и зрительная гимнастика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Строевые команды и упражнения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Строевые команды и упражнения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Лазанье по канату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Лазанье по канату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Передвижения по гимнастической скамейке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Передвижения по гимнастической скамейке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Передвижения по гимнастической стенке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Передвижения по гимнастической стенке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через скакалку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Прыжки через скакалку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9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Ритмическая гимнастика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Ритмическая гимнастика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Танцевальные упражнения из танца галоп</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Танцевальные упражнения из танца галоп</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Танцевальные упражнения из танца полька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Танцевальные упражнения из танца полька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Прыжок в длину с разбега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Прыжок в длину с разбега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Броски набивного мяча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Броски набивного мяча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Челночный бег</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Челночный бег</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с ускорением на короткую дистанцию</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 с ускорением на короткую дистанцию</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Беговые упражнения с координационной сложностью</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Беговые упражнения с координационной сложностью</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на лыжах одновременным двухшажным ходом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на лыжах одновременным двухшажным ходом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Повороты на лыжах способом переступания на месте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Повороты на лыжах способом переступания на месте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Повороты на лыжах способом переступания в движении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Повороты на лыжах способом переступания в движении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Повороты на лыжах способом переступания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Повороты на лыжах способом переступания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Торможение на лыжах способом «плуг» при спуске с пологого склона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Торможение на лыжах способом «плуг» при спуске с пологого склона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Скольжение с пологого склона с поворотами и торможением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Скольжение с пологого склона с поворотами и торможением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поведения в бассейне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специальных плавательных упражнений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ознакомительного плавания: передвижение по дну ходьбой и прыжками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7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ознакомительного плавания: передвижение по дну ходьбой и прыжками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ознакомительного плавания: погружение в воду и всплывание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ознакомительного плавания: погружение в воду и всплывание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плавании кролем на груди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плавании кролем на груди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плавании брассом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плавании брассом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плавании дельфином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плавании дельфином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Подвижные игры с элементами спортивных игр: парашютисты, стрелки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Подвижные игры с элементами спортивных игр: парашютисты, стрелки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Спортивная игра баскетбол</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Спортивная игра баскетбол</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баскетбольного мяча. Ловля и передача мяча двумя руками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Ведение баскетбольного мяча. Ловля и передача мяча двумя руками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Подвижные игры с приемами баскетбола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Подвижные игры с приемами баскетбола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Спортивная игра волейбол</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Спортивная игра волейбол</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Прямая нижняя подача, приём и передача мяча снизу двумя руками на месте и в движении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Прямая нижняя подача, приём и передача мяча снизу двумя руками на месте и в движении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Спортивная игра футбол</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Спортивная игра футбол</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Подвижные игры с приемами футбола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Подвижные игры с приемами футбола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выполнения спортивных нормативов 2-3 ступени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ТБ на уроках. Сохранение и укрепление здоровья через ВФСК ГТО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30м.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5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30м.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1000м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1000м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Кросс на 2 км. Подводящие упражнения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Кросс на 2 км. Подводящие упражнения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лыжах 1 км.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лыжах 1 км.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372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351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Подтягивание из виса лежа на низкой перекладине 90см.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Подтягивание из виса лежа на низкой перекладине 90см.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Прыжок в длину с места толчком двумя ногами.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Прыжок в длину с места толчком двумя ногами.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Метание теннисного мяча, и метание мяча весом 150г.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Метание теннисного мяча, и метание мяча весом 150г.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Челночный бег 3*10м.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Челночный бег 3*10м. Эстафеты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Плавание 50м.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Плавание 50м. Подвижные игры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Соревнования «А ты сдал нормы ГТО?», с соблюдением правил и техники выполнения испытаний (тестов) 2-3 ступени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Соревнования «А ты сдал нормы ГТО?», с соблюдением правил и техники выполнения испытаний (тестов) 2-3 ступени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3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83"/>
        <w:gridCol w:w="2640"/>
        <w:gridCol w:w="1206"/>
        <w:gridCol w:w="2206"/>
        <w:gridCol w:w="2346"/>
        <w:gridCol w:w="1666"/>
        <w:gridCol w:w="2847"/>
      </w:tblGrid>
      <w:tr>
        <w:trPr>
          <w:trHeight w:val="300" w:hRule="atLeast"/>
          <w:trHeight w:val="144" w:hRule="atLeast"/>
        </w:trPr>
        <w:tc>
          <w:tcPr>
            <w:tcW w:w="4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0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6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4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4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4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110"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 истории развития физической культуры в России</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 истории развития национальных видов спорта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Самостоятельная физическая подготовка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Влияние занятий физической подготовкой на работу систем организма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годовой динамики показателей физического развития и физической подготовленности</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предупреждения травм на уроках физической культуры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Оказание первой помощи на занятиях физической культуры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для профилактики нарушения осанки и снижения массы тела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Закаливание организма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Предупреждение травм при выполнении гимнастических и акробатических упражнений</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Акробатическая комбинация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Акробатическая комбинация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81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Опорной прыжок через гимнастического козла с разбега способом напрыгивания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Опорной прыжок через гимнастического козла с разбега способом напрыгивания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Поводящие упражнения для обучения опорному прыжку</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Поводящие упражнения для обучения опорному прыжку</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Обучение опорному прыжку</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Обучение опорному прыжку</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гимнастической перекладине</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на гимнастической перекладине</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Висы и упоры на низкой гимнастической перекладине</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Танцевальные упражнения «Летка-енка»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Танцевальные упражнения «Летка-енка»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Предупреждение травм на занятиях лёгкой атлетикой</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прыжках в высоту с разбега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прыжках в высоту с разбега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Прыжок в высоту с разбега способом перешагивания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Прыжок в высоту с разбега способом перешагивания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3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Беговые упражнения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Беговые упражнения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Метание малого мяча на дальность</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Метание малого мяча на дальность</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Предупреждение травм на занятиях лыжной подготовкой</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на лыжах одновременным одношажным ходом: подводящие упражнения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на лыжах одновременным одношажным ходом: подводящие упражнения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на лыжах одновременным одношажным ходом: подводящие упражнения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на лыжах одновременным одношажным ходом: подводящие упражнения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Имитационные упражнения в передвижении на лыжах</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Имитационные упражнения в передвижении на лыжах</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на лыжах одновременным одношажным ходом с небольшого склона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81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на лыжах одновременным одношажным ходом с небольшого склона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на лыжах одновременным одношажным ходом с небольшого склона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одношажным одновременным ходом по фазам движения и в полной координации</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Передвижение одношажным одновременным ходом по фазам движения и в полной координации</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Предупреждение травм на занятиях в плавательном бассейне</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Подводящие упражнения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Подводящие упражнения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Подводящие упражнения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с плавательной доской</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с плавательной доской</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скольжении на груди</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скольжении на груди</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Плавание кролем на спине в полной координации</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48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Плавание кролем на спине в полной координации</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плавании способом кроль</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плавании способом кроль</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плавании способом кроль</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в плавании способом кроль</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Предупреждение травматизма на занятиях подвижными играми</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«Запрещенное движение»</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«Подвижная цель»</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«Подвижная цель»</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«Эстафета с ведением футбольного мяча»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«Эстафета с ведением футбольного мяча»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«Паровая машина»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«Паровая машина»</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«Гонка лодок»</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82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Разучивание подвижной игры «Гонка лодок»</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из игры волейбол</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из игры волейбол</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из игры баскетбол</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из игры баскетбол</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из игры футбол</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Упражнения из игры футбол</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36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выполнения спортивных нормативов 3 ступени</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09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ТБ на уроках. Здоровье и ЗОЖ. ГТО в наше время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30м. Эстафеты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30м. Эстафеты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1000м</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63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1000м</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880"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Кросс на 2 км. Подводящие упражнения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17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Кросс на 2 км. Подводящие упражнения</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лыжах 1 км. Эстафеты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Бег на лыжах 1 км. Эстафеты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3510"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3510"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Подтягивание из виса лежа на низкой перекладине 90см. Эстафеты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Подтягивание из виса лежа на низкой перекладине 90см. Эстафеты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970"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970"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Наклон вперед из положения стоя на гимнастической скамье. Подвижные игры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Прыжок в длину с места толчком двумя ногами. Эстафеты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Прыжок в длину с места толчком двумя ногами. Эстафеты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98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Поднимание туловища из положения лежа на спине. Подвижные игры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17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Метание мяча весом 150г. Подвижные игры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17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Метание мяча весом 150г. Подвижные игры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Челночный бег 3*10м. Эстафеты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Челночный бег 3*10м. Эстафеты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44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Плавание 50м. Подвижные игры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190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Освоение правил и техники выполнения норматива комплекса ГТО. Плавание 50м. Подвижные игры</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Праздник «Большие гонки», посвященный ГТО и ЗОЖ, с соблюдением правил и техники выполнения испытаний (тестов) 3 ступени</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2715" w:hRule="atLeast"/>
          <w:trHeight w:val="144" w:hRule="atLeast"/>
        </w:trPr>
        <w:tc>
          <w:tcPr>
            <w:tcW w:w="4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29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Праздник «Большие гонки», посвященный ГТО и ЗОЖ, с соблюдением правил и техники выполнения испытаний (тестов) 3 ступени</w:t>
            </w:r>
          </w:p>
        </w:tc>
        <w:tc>
          <w:tcPr>
            <w:tcW w:w="8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44" w:type="dxa"/>
            <w:tcBorders/>
            <w:tcMar>
              <w:top w:w="50" w:type="dxa"/>
              <w:left w:w="100" w:type="dxa"/>
            </w:tcMar>
            <w:vAlign w:val="center"/>
          </w:tcPr>
          <w:p>
            <w:pPr>
              <w:spacing w:before="0" w:after="0" w:line="276"/>
              <w:ind w:left="135"/>
              <w:jc w:val="center"/>
            </w:pPr>
          </w:p>
        </w:tc>
        <w:tc>
          <w:tcPr>
            <w:tcW w:w="1642" w:type="dxa"/>
            <w:tcBorders/>
            <w:tcMar>
              <w:top w:w="50" w:type="dxa"/>
              <w:left w:w="100" w:type="dxa"/>
            </w:tcMar>
            <w:vAlign w:val="center"/>
          </w:tcPr>
          <w:p>
            <w:pPr>
              <w:spacing w:before="0" w:after="0" w:line="276"/>
              <w:ind w:left="135"/>
              <w:jc w:val="center"/>
            </w:pPr>
          </w:p>
        </w:tc>
        <w:tc>
          <w:tcPr>
            <w:tcW w:w="1166" w:type="dxa"/>
            <w:tcBorders/>
            <w:tcMar>
              <w:top w:w="50" w:type="dxa"/>
              <w:left w:w="100" w:type="dxa"/>
            </w:tcMar>
            <w:vAlign w:val="center"/>
          </w:tcPr>
          <w:p>
            <w:pPr>
              <w:spacing w:before="0" w:after="0"/>
              <w:ind w:left="135"/>
              <w:jc w:val="left"/>
            </w:pPr>
          </w:p>
        </w:tc>
        <w:tc>
          <w:tcPr>
            <w:tcW w:w="1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Поле для свободного ввода1</w:t>
            </w: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5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61035328" w:id="23"/>
    <w:p>
      <w:pPr>
        <w:sectPr>
          <w:pgSz w:w="16383" w:h="11906" w:orient="landscape"/>
        </w:sectPr>
      </w:pPr>
    </w:p>
    <w:bookmarkEnd w:id="23"/>
    <w:bookmarkEnd w:id="22"/>
    <w:bookmarkStart w:name="block-61035329" w:id="24"/>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61035329" w:id="25"/>
    <w:p>
      <w:pPr>
        <w:sectPr>
          <w:pgSz w:w="11906" w:h="16383" w:orient="portrait"/>
        </w:sectPr>
      </w:pPr>
    </w:p>
    <w:bookmarkEnd w:id="25"/>
    <w:bookmarkEnd w:id="24"/>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